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565" w:rsidRPr="008B4565" w:rsidRDefault="008B4565" w:rsidP="008B4565">
      <w:pPr>
        <w:suppressAutoHyphens/>
        <w:spacing w:after="0" w:line="276" w:lineRule="auto"/>
        <w:rPr>
          <w:rFonts w:ascii="Calibri Light" w:eastAsia="Times New Roman" w:hAnsi="Calibri Light" w:cs="Calibri Light"/>
          <w:lang w:eastAsia="zh-CN"/>
        </w:rPr>
      </w:pPr>
    </w:p>
    <w:p w:rsidR="008B4565" w:rsidRPr="008B4565" w:rsidRDefault="008B4565" w:rsidP="008B4565">
      <w:pPr>
        <w:suppressAutoHyphens/>
        <w:spacing w:after="0"/>
        <w:rPr>
          <w:rFonts w:ascii="Calibri Light" w:hAnsi="Calibri Light" w:cs="Calibri Light"/>
          <w:b/>
          <w:lang w:eastAsia="zh-CN"/>
        </w:rPr>
      </w:pPr>
      <w:r w:rsidRPr="008B4565">
        <w:rPr>
          <w:rFonts w:ascii="Calibri Light" w:hAnsi="Calibri Light" w:cs="Calibri Light"/>
          <w:b/>
          <w:lang w:eastAsia="zh-CN"/>
        </w:rPr>
        <w:t>Województwo Mazowieckie</w:t>
      </w:r>
    </w:p>
    <w:p w:rsidR="008B4565" w:rsidRPr="008B4565" w:rsidRDefault="008B4565" w:rsidP="008B4565">
      <w:pPr>
        <w:suppressAutoHyphens/>
        <w:spacing w:after="0"/>
        <w:rPr>
          <w:rFonts w:ascii="Calibri Light" w:hAnsi="Calibri Light" w:cs="Calibri Light"/>
          <w:b/>
          <w:lang w:eastAsia="zh-CN"/>
        </w:rPr>
      </w:pPr>
      <w:r w:rsidRPr="008B4565">
        <w:rPr>
          <w:rFonts w:ascii="Calibri Light" w:hAnsi="Calibri Light" w:cs="Calibri Light"/>
          <w:b/>
          <w:lang w:eastAsia="zh-CN"/>
        </w:rPr>
        <w:t>Ul. Jagiellońska 26, 03-719 Warszawa</w:t>
      </w:r>
    </w:p>
    <w:p w:rsidR="008B4565" w:rsidRPr="008B4565" w:rsidRDefault="008B4565" w:rsidP="008B4565">
      <w:pPr>
        <w:suppressAutoHyphens/>
        <w:spacing w:after="0"/>
        <w:rPr>
          <w:rFonts w:ascii="Calibri Light" w:hAnsi="Calibri Light" w:cs="Calibri Light"/>
          <w:b/>
          <w:lang w:eastAsia="zh-CN"/>
        </w:rPr>
      </w:pPr>
      <w:r w:rsidRPr="008B4565">
        <w:rPr>
          <w:rFonts w:ascii="Calibri Light" w:hAnsi="Calibri Light" w:cs="Calibri Light"/>
          <w:b/>
          <w:lang w:eastAsia="zh-CN"/>
        </w:rPr>
        <w:t>NIP 113453940</w:t>
      </w:r>
    </w:p>
    <w:p w:rsidR="008B4565" w:rsidRPr="008B4565" w:rsidRDefault="008B4565" w:rsidP="008B4565">
      <w:pPr>
        <w:suppressAutoHyphens/>
        <w:spacing w:after="0"/>
        <w:rPr>
          <w:rFonts w:ascii="Calibri Light" w:hAnsi="Calibri Light" w:cs="Calibri Light"/>
          <w:b/>
          <w:lang w:eastAsia="zh-CN"/>
        </w:rPr>
      </w:pPr>
    </w:p>
    <w:p w:rsidR="008B4565" w:rsidRPr="008B4565" w:rsidRDefault="008B4565" w:rsidP="008B4565">
      <w:pPr>
        <w:suppressAutoHyphens/>
        <w:spacing w:after="0"/>
        <w:rPr>
          <w:rFonts w:ascii="Calibri Light" w:hAnsi="Calibri Light" w:cs="Calibri Light"/>
          <w:b/>
          <w:lang w:eastAsia="zh-CN"/>
        </w:rPr>
      </w:pPr>
      <w:r w:rsidRPr="008B4565">
        <w:rPr>
          <w:rFonts w:ascii="Calibri Light" w:hAnsi="Calibri Light" w:cs="Calibri Light"/>
          <w:b/>
          <w:lang w:eastAsia="zh-CN"/>
        </w:rPr>
        <w:t xml:space="preserve">Nazwa jednostki realizującej/odbiorcy faktur/płatnik faktur: </w:t>
      </w:r>
    </w:p>
    <w:p w:rsidR="008B4565" w:rsidRPr="008B4565" w:rsidRDefault="008B4565" w:rsidP="008B4565">
      <w:pPr>
        <w:suppressAutoHyphens/>
        <w:spacing w:after="0"/>
        <w:rPr>
          <w:rFonts w:ascii="Calibri Light" w:hAnsi="Calibri Light" w:cs="Calibri Light"/>
          <w:b/>
          <w:lang w:eastAsia="zh-CN"/>
        </w:rPr>
      </w:pPr>
      <w:r w:rsidRPr="008B4565">
        <w:rPr>
          <w:rFonts w:ascii="Calibri Light" w:hAnsi="Calibri Light" w:cs="Calibri Light"/>
          <w:b/>
          <w:lang w:eastAsia="zh-CN"/>
        </w:rPr>
        <w:t xml:space="preserve">Mazowiecki Zespół Parków Krajobrazowych </w:t>
      </w:r>
    </w:p>
    <w:p w:rsidR="008B4565" w:rsidRPr="008B4565" w:rsidRDefault="008B4565" w:rsidP="008B4565">
      <w:pPr>
        <w:suppressAutoHyphens/>
        <w:spacing w:after="0"/>
        <w:rPr>
          <w:rFonts w:ascii="Calibri Light" w:hAnsi="Calibri Light" w:cs="Calibri Light"/>
          <w:b/>
          <w:lang w:eastAsia="zh-CN"/>
        </w:rPr>
      </w:pPr>
      <w:r w:rsidRPr="008B4565">
        <w:rPr>
          <w:rFonts w:ascii="Calibri Light" w:hAnsi="Calibri Light" w:cs="Calibri Light"/>
          <w:b/>
          <w:lang w:eastAsia="zh-CN"/>
        </w:rPr>
        <w:t>ul. Sułkowskiego 11, 05-400 Otwock</w:t>
      </w:r>
    </w:p>
    <w:p w:rsidR="008B4565" w:rsidRPr="001A2E6A" w:rsidRDefault="008B4565" w:rsidP="008B4565">
      <w:pPr>
        <w:suppressAutoHyphens/>
        <w:spacing w:after="0" w:line="240" w:lineRule="auto"/>
        <w:rPr>
          <w:rFonts w:ascii="Calibri Light" w:hAnsi="Calibri Light" w:cs="Calibri Light"/>
          <w:lang w:val="en-US" w:eastAsia="zh-CN"/>
        </w:rPr>
      </w:pPr>
      <w:r w:rsidRPr="001A2E6A">
        <w:rPr>
          <w:rFonts w:ascii="Calibri Light" w:hAnsi="Calibri Light" w:cs="Calibri Light"/>
          <w:lang w:val="en-US" w:eastAsia="zh-CN"/>
        </w:rPr>
        <w:t>Tel: 22 779 26 94</w:t>
      </w:r>
    </w:p>
    <w:p w:rsidR="008B4565" w:rsidRPr="00CC0D16" w:rsidRDefault="008B4565" w:rsidP="008B4565">
      <w:pPr>
        <w:suppressAutoHyphens/>
        <w:spacing w:after="0" w:line="240" w:lineRule="auto"/>
        <w:rPr>
          <w:rFonts w:ascii="Calibri Light" w:hAnsi="Calibri Light"/>
          <w:lang w:val="de-DE" w:eastAsia="zh-CN"/>
        </w:rPr>
      </w:pPr>
      <w:r w:rsidRPr="0081673D">
        <w:rPr>
          <w:rFonts w:ascii="Calibri Light" w:hAnsi="Calibri Light" w:cs="Calibri Light"/>
          <w:lang w:val="en-US" w:eastAsia="zh-CN"/>
        </w:rPr>
        <w:t xml:space="preserve">E-mail: </w:t>
      </w:r>
      <w:r w:rsidRPr="0081673D">
        <w:rPr>
          <w:rFonts w:ascii="Calibri Light" w:hAnsi="Calibri Light" w:cs="Calibri Light"/>
          <w:lang w:val="en-US" w:eastAsia="zh-CN"/>
        </w:rPr>
        <w:tab/>
      </w:r>
      <w:r w:rsidR="000D3F68">
        <w:fldChar w:fldCharType="begin"/>
      </w:r>
      <w:r w:rsidR="000D3F68" w:rsidRPr="001A2E6A">
        <w:rPr>
          <w:lang w:val="en-US"/>
        </w:rPr>
        <w:instrText>HYPERLINK "mailto:sekretariat@parkiotwock.pl"</w:instrText>
      </w:r>
      <w:r w:rsidR="000D3F68">
        <w:fldChar w:fldCharType="separate"/>
      </w:r>
      <w:r w:rsidRPr="0081673D">
        <w:rPr>
          <w:rStyle w:val="Hipercze"/>
          <w:rFonts w:ascii="Calibri Light" w:hAnsi="Calibri Light" w:cs="Calibri Light"/>
          <w:lang w:val="en-US" w:eastAsia="zh-CN"/>
        </w:rPr>
        <w:t>sekretariat@parkiotwock.pl</w:t>
      </w:r>
      <w:r w:rsidR="000D3F68">
        <w:fldChar w:fldCharType="end"/>
      </w:r>
    </w:p>
    <w:p w:rsidR="008B4565" w:rsidRDefault="008B4565" w:rsidP="008B4565">
      <w:pPr>
        <w:spacing w:after="0" w:line="240" w:lineRule="auto"/>
        <w:rPr>
          <w:rFonts w:ascii="Calibri Light" w:hAnsi="Calibri Light"/>
          <w:lang w:val="de-DE" w:eastAsia="zh-CN"/>
        </w:rPr>
      </w:pPr>
      <w:r>
        <w:rPr>
          <w:rFonts w:ascii="Calibri Light" w:hAnsi="Calibri Light"/>
          <w:lang w:val="de-DE" w:eastAsia="zh-CN"/>
        </w:rPr>
        <w:t xml:space="preserve">Internet: </w:t>
      </w:r>
      <w:hyperlink r:id="rId8" w:history="1">
        <w:r w:rsidRPr="0098428E">
          <w:rPr>
            <w:rStyle w:val="Hipercze"/>
            <w:rFonts w:ascii="Calibri Light" w:hAnsi="Calibri Light"/>
            <w:lang w:val="de-DE" w:eastAsia="zh-CN"/>
          </w:rPr>
          <w:t>www.parkiotwock.pl</w:t>
        </w:r>
      </w:hyperlink>
    </w:p>
    <w:p w:rsidR="008B4565" w:rsidRPr="0081673D" w:rsidRDefault="008B4565" w:rsidP="008B4565">
      <w:pPr>
        <w:keepNext/>
        <w:numPr>
          <w:ilvl w:val="7"/>
          <w:numId w:val="0"/>
        </w:numPr>
        <w:tabs>
          <w:tab w:val="num" w:pos="1440"/>
        </w:tabs>
        <w:suppressAutoHyphens/>
        <w:spacing w:after="0" w:line="276" w:lineRule="auto"/>
        <w:outlineLvl w:val="7"/>
        <w:rPr>
          <w:rFonts w:ascii="Calibri Light" w:eastAsia="Times New Roman" w:hAnsi="Calibri Light" w:cs="Arial"/>
          <w:b/>
          <w:lang w:val="en-US" w:eastAsia="zh-CN"/>
        </w:rPr>
      </w:pPr>
    </w:p>
    <w:p w:rsidR="008B4565" w:rsidRPr="0081673D" w:rsidRDefault="008B4565" w:rsidP="00FF23C1">
      <w:pPr>
        <w:keepNext/>
        <w:numPr>
          <w:ilvl w:val="7"/>
          <w:numId w:val="0"/>
        </w:numPr>
        <w:tabs>
          <w:tab w:val="num" w:pos="1440"/>
        </w:tabs>
        <w:suppressAutoHyphens/>
        <w:spacing w:after="0" w:line="276" w:lineRule="auto"/>
        <w:ind w:left="1440" w:hanging="1440"/>
        <w:jc w:val="center"/>
        <w:outlineLvl w:val="7"/>
        <w:rPr>
          <w:rFonts w:ascii="Calibri Light" w:eastAsia="Times New Roman" w:hAnsi="Calibri Light" w:cs="Arial"/>
          <w:b/>
          <w:lang w:val="en-US" w:eastAsia="zh-CN"/>
        </w:rPr>
      </w:pPr>
    </w:p>
    <w:p w:rsidR="00FC34DF" w:rsidRDefault="000E44EB" w:rsidP="00FF23C1">
      <w:pPr>
        <w:keepNext/>
        <w:numPr>
          <w:ilvl w:val="7"/>
          <w:numId w:val="0"/>
        </w:numPr>
        <w:tabs>
          <w:tab w:val="num" w:pos="1440"/>
        </w:tabs>
        <w:suppressAutoHyphens/>
        <w:spacing w:after="0" w:line="276" w:lineRule="auto"/>
        <w:ind w:left="1440" w:hanging="1440"/>
        <w:jc w:val="center"/>
        <w:outlineLvl w:val="7"/>
        <w:rPr>
          <w:rFonts w:ascii="Calibri Light" w:eastAsia="Times New Roman" w:hAnsi="Calibri Light" w:cs="Arial"/>
          <w:b/>
          <w:lang w:eastAsia="zh-CN"/>
        </w:rPr>
      </w:pPr>
      <w:r>
        <w:rPr>
          <w:rFonts w:ascii="Calibri Light" w:eastAsia="Times New Roman" w:hAnsi="Calibri Light" w:cs="Arial"/>
          <w:b/>
          <w:lang w:eastAsia="zh-CN"/>
        </w:rPr>
        <w:t>OFERTA – FORMULARZ OFERTOWY</w:t>
      </w:r>
      <w:r w:rsidR="00327661">
        <w:rPr>
          <w:rFonts w:ascii="Calibri Light" w:eastAsia="Times New Roman" w:hAnsi="Calibri Light" w:cs="Arial"/>
          <w:b/>
          <w:lang w:eastAsia="zh-CN"/>
        </w:rPr>
        <w:t xml:space="preserve"> </w:t>
      </w:r>
    </w:p>
    <w:p w:rsidR="000E44EB" w:rsidRPr="00FC34DF" w:rsidRDefault="000E44EB" w:rsidP="00FF23C1">
      <w:pPr>
        <w:keepNext/>
        <w:numPr>
          <w:ilvl w:val="7"/>
          <w:numId w:val="0"/>
        </w:numPr>
        <w:tabs>
          <w:tab w:val="num" w:pos="1440"/>
        </w:tabs>
        <w:suppressAutoHyphens/>
        <w:spacing w:after="0" w:line="276" w:lineRule="auto"/>
        <w:ind w:left="1440" w:hanging="1440"/>
        <w:jc w:val="center"/>
        <w:outlineLvl w:val="7"/>
        <w:rPr>
          <w:rFonts w:ascii="Calibri Light" w:eastAsia="Times New Roman" w:hAnsi="Calibri Light" w:cs="Arial"/>
          <w:b/>
          <w:lang w:eastAsia="zh-CN"/>
        </w:rPr>
      </w:pPr>
    </w:p>
    <w:tbl>
      <w:tblPr>
        <w:tblW w:w="9072" w:type="dxa"/>
        <w:tblInd w:w="-5" w:type="dxa"/>
        <w:tblLayout w:type="fixed"/>
        <w:tblLook w:val="0000"/>
      </w:tblPr>
      <w:tblGrid>
        <w:gridCol w:w="3657"/>
        <w:gridCol w:w="5415"/>
      </w:tblGrid>
      <w:tr w:rsidR="00FC34DF" w:rsidRPr="00FC34DF" w:rsidTr="00974527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4DF" w:rsidRPr="00FC34DF" w:rsidRDefault="00FC34DF" w:rsidP="00FF23C1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  <w:p w:rsidR="00FC34DF" w:rsidRPr="00FC34DF" w:rsidRDefault="00FC34DF" w:rsidP="00FF23C1">
            <w:pPr>
              <w:suppressAutoHyphens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  <w:r w:rsidRPr="00FC34DF">
              <w:rPr>
                <w:rFonts w:ascii="Calibri Light" w:eastAsia="Times New Roman" w:hAnsi="Calibri Light" w:cs="Arial"/>
                <w:lang w:eastAsia="zh-CN"/>
              </w:rPr>
              <w:t>Nazwa Wykonawcy: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4DF" w:rsidRPr="00FC34DF" w:rsidRDefault="00FC34DF" w:rsidP="00FF23C1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</w:tc>
      </w:tr>
      <w:tr w:rsidR="00FC34DF" w:rsidRPr="00FC34DF" w:rsidTr="00974527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4DF" w:rsidRPr="00FC34DF" w:rsidRDefault="00FC34DF" w:rsidP="00FF23C1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  <w:p w:rsidR="00FC34DF" w:rsidRPr="00FC34DF" w:rsidRDefault="00FC34DF" w:rsidP="00FF23C1">
            <w:pPr>
              <w:suppressAutoHyphens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  <w:r w:rsidRPr="00FC34DF">
              <w:rPr>
                <w:rFonts w:ascii="Calibri Light" w:eastAsia="Times New Roman" w:hAnsi="Calibri Light" w:cs="Arial"/>
                <w:lang w:eastAsia="zh-CN"/>
              </w:rPr>
              <w:t>Siedziba: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4DF" w:rsidRPr="00FC34DF" w:rsidRDefault="00FC34DF" w:rsidP="00FF23C1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</w:tc>
      </w:tr>
      <w:tr w:rsidR="00FC34DF" w:rsidRPr="00FC34DF" w:rsidTr="00974527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4DF" w:rsidRPr="00FC34DF" w:rsidRDefault="00FC34DF" w:rsidP="00FF23C1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  <w:p w:rsidR="00FC34DF" w:rsidRPr="00FC34DF" w:rsidRDefault="00FC34DF" w:rsidP="00FF23C1">
            <w:pPr>
              <w:suppressAutoHyphens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  <w:r w:rsidRPr="00FC34DF">
              <w:rPr>
                <w:rFonts w:ascii="Calibri Light" w:eastAsia="Times New Roman" w:hAnsi="Calibri Light" w:cs="Arial"/>
                <w:lang w:eastAsia="zh-CN"/>
              </w:rPr>
              <w:t>REGON: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4DF" w:rsidRPr="00FC34DF" w:rsidRDefault="00FC34DF" w:rsidP="00FF23C1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</w:tc>
      </w:tr>
      <w:tr w:rsidR="00FC34DF" w:rsidRPr="00FC34DF" w:rsidTr="00974527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4DF" w:rsidRPr="00FC34DF" w:rsidRDefault="00FC34DF" w:rsidP="00FF23C1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  <w:p w:rsidR="00FC34DF" w:rsidRPr="00FC34DF" w:rsidRDefault="00FC34DF" w:rsidP="00FF23C1">
            <w:pPr>
              <w:suppressAutoHyphens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  <w:r w:rsidRPr="00FC34DF">
              <w:rPr>
                <w:rFonts w:ascii="Calibri Light" w:eastAsia="Times New Roman" w:hAnsi="Calibri Light" w:cs="Arial"/>
                <w:lang w:eastAsia="zh-CN"/>
              </w:rPr>
              <w:t>NIP: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4DF" w:rsidRPr="00FC34DF" w:rsidRDefault="00FC34DF" w:rsidP="00FF23C1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</w:tc>
      </w:tr>
      <w:tr w:rsidR="00FC34DF" w:rsidRPr="00FC34DF" w:rsidTr="00974527">
        <w:trPr>
          <w:trHeight w:val="675"/>
        </w:trPr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C34DF" w:rsidRPr="00FC34DF" w:rsidRDefault="00FC34DF" w:rsidP="00FF23C1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  <w:p w:rsidR="00FC34DF" w:rsidRPr="00FC34DF" w:rsidRDefault="00FC34DF" w:rsidP="00FF23C1">
            <w:pPr>
              <w:suppressAutoHyphens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  <w:r w:rsidRPr="00FC34DF">
              <w:rPr>
                <w:rFonts w:ascii="Calibri Light" w:eastAsia="Times New Roman" w:hAnsi="Calibri Light" w:cs="Arial"/>
                <w:lang w:eastAsia="zh-CN"/>
              </w:rPr>
              <w:t>Nr telefonu: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34DF" w:rsidRPr="00FC34DF" w:rsidRDefault="00FC34DF" w:rsidP="00FF23C1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</w:tc>
      </w:tr>
      <w:tr w:rsidR="00FC34DF" w:rsidRPr="00FC34DF" w:rsidTr="00974527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4DF" w:rsidRPr="00FC34DF" w:rsidRDefault="00FC34DF" w:rsidP="00FF23C1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  <w:p w:rsidR="00FC34DF" w:rsidRPr="00FC34DF" w:rsidRDefault="00FC34DF" w:rsidP="00FF23C1">
            <w:pPr>
              <w:suppressAutoHyphens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  <w:r w:rsidRPr="00FC34DF">
              <w:rPr>
                <w:rFonts w:ascii="Calibri Light" w:eastAsia="Times New Roman" w:hAnsi="Calibri Light" w:cs="Arial"/>
                <w:lang w:eastAsia="zh-CN"/>
              </w:rPr>
              <w:t>Nr rachunku bankowego: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4DF" w:rsidRPr="00FC34DF" w:rsidRDefault="00FC34DF" w:rsidP="00FF23C1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</w:tc>
      </w:tr>
      <w:tr w:rsidR="00FC34DF" w:rsidRPr="00FC34DF" w:rsidTr="00974527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4DF" w:rsidRPr="00FC34DF" w:rsidRDefault="00FC34DF" w:rsidP="00FF23C1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  <w:p w:rsidR="00FC34DF" w:rsidRPr="00FC34DF" w:rsidRDefault="00FC34DF" w:rsidP="00FF23C1">
            <w:pPr>
              <w:suppressAutoHyphens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  <w:r w:rsidRPr="00FC34DF">
              <w:rPr>
                <w:rFonts w:ascii="Calibri Light" w:eastAsia="Times New Roman" w:hAnsi="Calibri Light" w:cs="Arial"/>
                <w:lang w:eastAsia="zh-CN"/>
              </w:rPr>
              <w:t>Adres e-mail: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4DF" w:rsidRPr="00FC34DF" w:rsidRDefault="00FC34DF" w:rsidP="00FF23C1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</w:tc>
      </w:tr>
    </w:tbl>
    <w:p w:rsidR="00FC34DF" w:rsidRPr="00FC34DF" w:rsidRDefault="00FC34DF" w:rsidP="00FF23C1">
      <w:pPr>
        <w:suppressAutoHyphens/>
        <w:spacing w:after="0" w:line="276" w:lineRule="auto"/>
        <w:rPr>
          <w:rFonts w:ascii="Calibri Light" w:eastAsia="Times New Roman" w:hAnsi="Calibri Light" w:cs="Arial"/>
          <w:b/>
          <w:lang w:eastAsia="zh-CN"/>
        </w:rPr>
      </w:pPr>
    </w:p>
    <w:p w:rsidR="000E44EB" w:rsidRPr="000E44EB" w:rsidRDefault="000E44EB" w:rsidP="00FF23C1">
      <w:pPr>
        <w:suppressAutoHyphens/>
        <w:spacing w:after="0" w:line="276" w:lineRule="auto"/>
        <w:rPr>
          <w:rFonts w:ascii="Calibri Light" w:eastAsia="Times New Roman" w:hAnsi="Calibri Light" w:cs="Arial"/>
          <w:lang w:eastAsia="zh-CN"/>
        </w:rPr>
      </w:pPr>
      <w:r w:rsidRPr="000E44EB">
        <w:rPr>
          <w:rFonts w:ascii="Calibri Light" w:eastAsia="Times New Roman" w:hAnsi="Calibri Light" w:cs="Arial"/>
          <w:lang w:eastAsia="zh-CN"/>
        </w:rPr>
        <w:t>Wykaz i opis udzielonych pełnomocnictw do niniejszego postępowania:</w:t>
      </w:r>
    </w:p>
    <w:p w:rsidR="000E44EB" w:rsidRPr="000E44EB" w:rsidRDefault="000E44EB" w:rsidP="00FF23C1">
      <w:pPr>
        <w:suppressAutoHyphens/>
        <w:spacing w:after="0" w:line="276" w:lineRule="auto"/>
        <w:rPr>
          <w:rFonts w:ascii="Calibri Light" w:eastAsia="Times New Roman" w:hAnsi="Calibri Light" w:cs="Arial"/>
          <w:lang w:eastAsia="zh-CN"/>
        </w:rPr>
      </w:pPr>
      <w:r w:rsidRPr="000E44EB">
        <w:rPr>
          <w:rFonts w:ascii="Calibri Light" w:eastAsia="Times New Roman" w:hAnsi="Calibri Light" w:cs="Arial"/>
          <w:lang w:eastAsia="zh-CN"/>
        </w:rPr>
        <w:t>…………………………………………….............................…………………………………………………………</w:t>
      </w:r>
      <w:r>
        <w:rPr>
          <w:rFonts w:ascii="Calibri Light" w:eastAsia="Times New Roman" w:hAnsi="Calibri Light" w:cs="Arial"/>
          <w:lang w:eastAsia="zh-CN"/>
        </w:rPr>
        <w:t>…………………………..</w:t>
      </w:r>
    </w:p>
    <w:p w:rsidR="000E44EB" w:rsidRPr="000E44EB" w:rsidRDefault="000E44EB" w:rsidP="00FF23C1">
      <w:pPr>
        <w:suppressAutoHyphens/>
        <w:spacing w:after="0" w:line="276" w:lineRule="auto"/>
        <w:rPr>
          <w:rFonts w:ascii="Calibri Light" w:eastAsia="Times New Roman" w:hAnsi="Calibri Light" w:cs="Arial"/>
          <w:lang w:eastAsia="zh-CN"/>
        </w:rPr>
      </w:pPr>
      <w:r w:rsidRPr="000E44EB">
        <w:rPr>
          <w:rFonts w:ascii="Calibri Light" w:eastAsia="Times New Roman" w:hAnsi="Calibri Light" w:cs="Arial"/>
          <w:lang w:eastAsia="zh-CN"/>
        </w:rPr>
        <w:t>…………………………</w:t>
      </w:r>
      <w:r>
        <w:rPr>
          <w:rFonts w:ascii="Calibri Light" w:eastAsia="Times New Roman" w:hAnsi="Calibri Light" w:cs="Arial"/>
          <w:lang w:eastAsia="zh-CN"/>
        </w:rPr>
        <w:t>……………………….</w:t>
      </w:r>
      <w:r w:rsidRPr="000E44EB">
        <w:rPr>
          <w:rFonts w:ascii="Calibri Light" w:eastAsia="Times New Roman" w:hAnsi="Calibri Light" w:cs="Arial"/>
          <w:lang w:eastAsia="zh-CN"/>
        </w:rPr>
        <w:t>…………………………………………...........................………………………………….…...</w:t>
      </w:r>
    </w:p>
    <w:p w:rsidR="00FC34DF" w:rsidRDefault="000E44EB" w:rsidP="00FF23C1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0E44EB">
        <w:rPr>
          <w:rFonts w:ascii="Calibri Light" w:eastAsia="Times New Roman" w:hAnsi="Calibri Light" w:cs="Arial"/>
          <w:lang w:eastAsia="zh-CN"/>
        </w:rPr>
        <w:t>W przypadku złożenia oferty przez konsorcjum (oferta wspólna składana przez kilku</w:t>
      </w:r>
      <w:r>
        <w:rPr>
          <w:rFonts w:ascii="Calibri Light" w:eastAsia="Times New Roman" w:hAnsi="Calibri Light" w:cs="Arial"/>
          <w:lang w:eastAsia="zh-CN"/>
        </w:rPr>
        <w:t xml:space="preserve"> wykonawców) w </w:t>
      </w:r>
      <w:r w:rsidRPr="000E44EB">
        <w:rPr>
          <w:rFonts w:ascii="Calibri Light" w:eastAsia="Times New Roman" w:hAnsi="Calibri Light" w:cs="Arial"/>
          <w:lang w:eastAsia="zh-CN"/>
        </w:rPr>
        <w:t>górnej części wypełnia ją „lider”/wykonawca, ustanowiony jako</w:t>
      </w:r>
      <w:r>
        <w:rPr>
          <w:rFonts w:ascii="Calibri Light" w:eastAsia="Times New Roman" w:hAnsi="Calibri Light" w:cs="Arial"/>
          <w:lang w:eastAsia="zh-CN"/>
        </w:rPr>
        <w:t xml:space="preserve"> </w:t>
      </w:r>
      <w:r w:rsidRPr="000E44EB">
        <w:rPr>
          <w:rFonts w:ascii="Calibri Light" w:eastAsia="Times New Roman" w:hAnsi="Calibri Light" w:cs="Arial"/>
          <w:lang w:eastAsia="zh-CN"/>
        </w:rPr>
        <w:t>pełnomocnik. Poniżej zaś obowiązkowo należy wypełnić niniejsze zestawienie identyfikujące</w:t>
      </w:r>
      <w:r>
        <w:rPr>
          <w:rFonts w:ascii="Calibri Light" w:eastAsia="Times New Roman" w:hAnsi="Calibri Light" w:cs="Arial"/>
          <w:lang w:eastAsia="zh-CN"/>
        </w:rPr>
        <w:t xml:space="preserve"> </w:t>
      </w:r>
      <w:r w:rsidRPr="000E44EB">
        <w:rPr>
          <w:rFonts w:ascii="Calibri Light" w:eastAsia="Times New Roman" w:hAnsi="Calibri Light" w:cs="Arial"/>
          <w:lang w:eastAsia="zh-CN"/>
        </w:rPr>
        <w:t>pozostałych wykonawców.</w:t>
      </w:r>
    </w:p>
    <w:tbl>
      <w:tblPr>
        <w:tblStyle w:val="Tabela-Siatka"/>
        <w:tblW w:w="9322" w:type="dxa"/>
        <w:tblLook w:val="04A0"/>
      </w:tblPr>
      <w:tblGrid>
        <w:gridCol w:w="477"/>
        <w:gridCol w:w="4196"/>
        <w:gridCol w:w="4649"/>
      </w:tblGrid>
      <w:tr w:rsidR="000E44EB" w:rsidTr="00C800CB">
        <w:tc>
          <w:tcPr>
            <w:tcW w:w="477" w:type="dxa"/>
          </w:tcPr>
          <w:p w:rsidR="000E44EB" w:rsidRDefault="000E44EB" w:rsidP="00FF23C1">
            <w:pPr>
              <w:suppressAutoHyphens/>
              <w:spacing w:line="276" w:lineRule="auto"/>
              <w:jc w:val="both"/>
              <w:rPr>
                <w:rFonts w:ascii="Calibri Light" w:eastAsia="Times New Roman" w:hAnsi="Calibri Light" w:cs="Arial"/>
                <w:lang w:eastAsia="zh-CN"/>
              </w:rPr>
            </w:pPr>
            <w:r>
              <w:rPr>
                <w:rFonts w:ascii="Calibri Light" w:eastAsia="Times New Roman" w:hAnsi="Calibri Light" w:cs="Arial"/>
                <w:lang w:eastAsia="zh-CN"/>
              </w:rPr>
              <w:t>Lp.</w:t>
            </w:r>
          </w:p>
        </w:tc>
        <w:tc>
          <w:tcPr>
            <w:tcW w:w="4196" w:type="dxa"/>
          </w:tcPr>
          <w:p w:rsidR="000E44EB" w:rsidRDefault="000E44EB" w:rsidP="00FF23C1">
            <w:pPr>
              <w:suppressAutoHyphens/>
              <w:spacing w:line="276" w:lineRule="auto"/>
              <w:jc w:val="both"/>
              <w:rPr>
                <w:rFonts w:ascii="Calibri Light" w:eastAsia="Times New Roman" w:hAnsi="Calibri Light" w:cs="Arial"/>
                <w:lang w:eastAsia="zh-CN"/>
              </w:rPr>
            </w:pPr>
            <w:r>
              <w:rPr>
                <w:rFonts w:ascii="Calibri Light" w:eastAsia="Times New Roman" w:hAnsi="Calibri Light" w:cs="Arial"/>
                <w:lang w:eastAsia="zh-CN"/>
              </w:rPr>
              <w:t>Wykonawca w konsorcjum (oferta wspólna) nazwa firmy</w:t>
            </w:r>
          </w:p>
        </w:tc>
        <w:tc>
          <w:tcPr>
            <w:tcW w:w="4649" w:type="dxa"/>
          </w:tcPr>
          <w:p w:rsidR="000E44EB" w:rsidRDefault="000E44EB" w:rsidP="00FF23C1">
            <w:pPr>
              <w:suppressAutoHyphens/>
              <w:spacing w:line="276" w:lineRule="auto"/>
              <w:jc w:val="both"/>
              <w:rPr>
                <w:rFonts w:ascii="Calibri Light" w:eastAsia="Times New Roman" w:hAnsi="Calibri Light" w:cs="Arial"/>
                <w:lang w:eastAsia="zh-CN"/>
              </w:rPr>
            </w:pPr>
            <w:r>
              <w:rPr>
                <w:rFonts w:ascii="Calibri Light" w:eastAsia="Times New Roman" w:hAnsi="Calibri Light" w:cs="Arial"/>
                <w:lang w:eastAsia="zh-CN"/>
              </w:rPr>
              <w:t>Dane identyfikujące – adres, nr dokumentu rejestrowego, NIP, REGON</w:t>
            </w:r>
          </w:p>
        </w:tc>
      </w:tr>
      <w:tr w:rsidR="000E44EB" w:rsidTr="00C800CB">
        <w:tc>
          <w:tcPr>
            <w:tcW w:w="477" w:type="dxa"/>
          </w:tcPr>
          <w:p w:rsidR="000E44EB" w:rsidRDefault="000E44EB" w:rsidP="00FF23C1">
            <w:pPr>
              <w:suppressAutoHyphens/>
              <w:spacing w:line="276" w:lineRule="auto"/>
              <w:jc w:val="both"/>
              <w:rPr>
                <w:rFonts w:ascii="Calibri Light" w:eastAsia="Times New Roman" w:hAnsi="Calibri Light" w:cs="Arial"/>
                <w:lang w:eastAsia="zh-CN"/>
              </w:rPr>
            </w:pPr>
          </w:p>
        </w:tc>
        <w:tc>
          <w:tcPr>
            <w:tcW w:w="4196" w:type="dxa"/>
          </w:tcPr>
          <w:p w:rsidR="000E44EB" w:rsidRDefault="000E44EB" w:rsidP="00FF23C1">
            <w:pPr>
              <w:suppressAutoHyphens/>
              <w:spacing w:line="276" w:lineRule="auto"/>
              <w:jc w:val="both"/>
              <w:rPr>
                <w:rFonts w:ascii="Calibri Light" w:eastAsia="Times New Roman" w:hAnsi="Calibri Light" w:cs="Arial"/>
                <w:lang w:eastAsia="zh-CN"/>
              </w:rPr>
            </w:pPr>
          </w:p>
        </w:tc>
        <w:tc>
          <w:tcPr>
            <w:tcW w:w="4649" w:type="dxa"/>
          </w:tcPr>
          <w:p w:rsidR="000E44EB" w:rsidRDefault="000E44EB" w:rsidP="00FF23C1">
            <w:pPr>
              <w:suppressAutoHyphens/>
              <w:spacing w:line="276" w:lineRule="auto"/>
              <w:jc w:val="both"/>
              <w:rPr>
                <w:rFonts w:ascii="Calibri Light" w:eastAsia="Times New Roman" w:hAnsi="Calibri Light" w:cs="Arial"/>
                <w:lang w:eastAsia="zh-CN"/>
              </w:rPr>
            </w:pPr>
          </w:p>
        </w:tc>
      </w:tr>
      <w:tr w:rsidR="000E44EB" w:rsidTr="00C800CB">
        <w:tc>
          <w:tcPr>
            <w:tcW w:w="477" w:type="dxa"/>
          </w:tcPr>
          <w:p w:rsidR="000E44EB" w:rsidRDefault="000E44EB" w:rsidP="00FF23C1">
            <w:pPr>
              <w:suppressAutoHyphens/>
              <w:spacing w:line="276" w:lineRule="auto"/>
              <w:jc w:val="both"/>
              <w:rPr>
                <w:rFonts w:ascii="Calibri Light" w:eastAsia="Times New Roman" w:hAnsi="Calibri Light" w:cs="Arial"/>
                <w:lang w:eastAsia="zh-CN"/>
              </w:rPr>
            </w:pPr>
          </w:p>
        </w:tc>
        <w:tc>
          <w:tcPr>
            <w:tcW w:w="4196" w:type="dxa"/>
          </w:tcPr>
          <w:p w:rsidR="000E44EB" w:rsidRDefault="000E44EB" w:rsidP="00FF23C1">
            <w:pPr>
              <w:suppressAutoHyphens/>
              <w:spacing w:line="276" w:lineRule="auto"/>
              <w:jc w:val="both"/>
              <w:rPr>
                <w:rFonts w:ascii="Calibri Light" w:eastAsia="Times New Roman" w:hAnsi="Calibri Light" w:cs="Arial"/>
                <w:lang w:eastAsia="zh-CN"/>
              </w:rPr>
            </w:pPr>
          </w:p>
        </w:tc>
        <w:tc>
          <w:tcPr>
            <w:tcW w:w="4649" w:type="dxa"/>
          </w:tcPr>
          <w:p w:rsidR="000E44EB" w:rsidRDefault="000E44EB" w:rsidP="00FF23C1">
            <w:pPr>
              <w:suppressAutoHyphens/>
              <w:spacing w:line="276" w:lineRule="auto"/>
              <w:jc w:val="both"/>
              <w:rPr>
                <w:rFonts w:ascii="Calibri Light" w:eastAsia="Times New Roman" w:hAnsi="Calibri Light" w:cs="Arial"/>
                <w:lang w:eastAsia="zh-CN"/>
              </w:rPr>
            </w:pPr>
          </w:p>
        </w:tc>
      </w:tr>
    </w:tbl>
    <w:p w:rsidR="000E44EB" w:rsidRDefault="000E44EB" w:rsidP="00FF23C1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i/>
          <w:iCs/>
          <w:sz w:val="20"/>
          <w:szCs w:val="20"/>
          <w:lang w:eastAsia="zh-CN"/>
        </w:rPr>
      </w:pPr>
    </w:p>
    <w:p w:rsidR="000E44EB" w:rsidRDefault="000E44EB" w:rsidP="00FF23C1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i/>
          <w:iCs/>
          <w:sz w:val="20"/>
          <w:szCs w:val="20"/>
          <w:lang w:eastAsia="zh-CN"/>
        </w:rPr>
      </w:pPr>
      <w:r w:rsidRPr="000E44EB">
        <w:rPr>
          <w:rFonts w:ascii="Calibri Light" w:eastAsia="Times New Roman" w:hAnsi="Calibri Light" w:cs="Arial"/>
          <w:i/>
          <w:iCs/>
          <w:sz w:val="20"/>
          <w:szCs w:val="20"/>
          <w:lang w:eastAsia="zh-CN"/>
        </w:rPr>
        <w:t xml:space="preserve">W przypadku oferty składanej przez konsorcjum </w:t>
      </w:r>
      <w:r>
        <w:rPr>
          <w:rFonts w:ascii="Calibri Light" w:eastAsia="Times New Roman" w:hAnsi="Calibri Light" w:cs="Arial"/>
          <w:i/>
          <w:iCs/>
          <w:sz w:val="20"/>
          <w:szCs w:val="20"/>
          <w:lang w:eastAsia="zh-CN"/>
        </w:rPr>
        <w:t>w pozycji „nazwa Wykonawcy</w:t>
      </w:r>
      <w:r w:rsidRPr="000E44EB">
        <w:rPr>
          <w:rFonts w:ascii="Calibri Light" w:eastAsia="Times New Roman" w:hAnsi="Calibri Light" w:cs="Arial"/>
          <w:i/>
          <w:iCs/>
          <w:sz w:val="20"/>
          <w:szCs w:val="20"/>
          <w:lang w:eastAsia="zh-CN"/>
        </w:rPr>
        <w:t>” Wykonawca wpisuje nazwę konsorcjum i nazwę pełnomocnika, w pozostałych pozycjach dotyczących „</w:t>
      </w:r>
      <w:r>
        <w:rPr>
          <w:rFonts w:ascii="Calibri Light" w:eastAsia="Times New Roman" w:hAnsi="Calibri Light" w:cs="Arial"/>
          <w:i/>
          <w:iCs/>
          <w:sz w:val="20"/>
          <w:szCs w:val="20"/>
          <w:lang w:eastAsia="zh-CN"/>
        </w:rPr>
        <w:t>Siedziby”</w:t>
      </w:r>
      <w:r w:rsidRPr="000E44EB">
        <w:rPr>
          <w:rFonts w:ascii="Calibri Light" w:eastAsia="Times New Roman" w:hAnsi="Calibri Light" w:cs="Arial"/>
          <w:i/>
          <w:iCs/>
          <w:sz w:val="20"/>
          <w:szCs w:val="20"/>
          <w:lang w:eastAsia="zh-CN"/>
        </w:rPr>
        <w:t xml:space="preserve"> - dane Pełnomocnika konsorcjum. W przypadku oferty wspólnej (konsorcjum) należy także wypełnić zestawienie tabelaryczne wskazując pełne nazwy wykonawców i ich adresy.</w:t>
      </w:r>
    </w:p>
    <w:p w:rsidR="000E44EB" w:rsidRPr="000E44EB" w:rsidRDefault="000E44EB" w:rsidP="00FF23C1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i/>
          <w:iCs/>
          <w:sz w:val="20"/>
          <w:szCs w:val="20"/>
          <w:lang w:eastAsia="zh-CN"/>
        </w:rPr>
      </w:pPr>
    </w:p>
    <w:p w:rsidR="00FC34DF" w:rsidRPr="004A0219" w:rsidRDefault="00FC34DF" w:rsidP="00FF23C1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b/>
          <w:lang w:eastAsia="zh-CN"/>
        </w:rPr>
      </w:pPr>
      <w:r w:rsidRPr="00FC34DF">
        <w:rPr>
          <w:rFonts w:ascii="Calibri Light" w:eastAsia="Times New Roman" w:hAnsi="Calibri Light" w:cs="Arial"/>
          <w:b/>
          <w:lang w:eastAsia="zh-CN"/>
        </w:rPr>
        <w:t xml:space="preserve">Niniejszym składamy ofertę w postępowaniu o udzielenie zamówienia publicznego w trybie przetargu </w:t>
      </w:r>
      <w:r w:rsidRPr="004A0219">
        <w:rPr>
          <w:rFonts w:ascii="Calibri Light" w:eastAsia="Times New Roman" w:hAnsi="Calibri Light" w:cs="Arial"/>
          <w:b/>
          <w:lang w:eastAsia="zh-CN"/>
        </w:rPr>
        <w:t>nieograniczonego na:</w:t>
      </w:r>
    </w:p>
    <w:p w:rsidR="00FC34DF" w:rsidRPr="00291723" w:rsidRDefault="00997BF3" w:rsidP="00FF23C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after="0" w:line="276" w:lineRule="auto"/>
        <w:jc w:val="center"/>
        <w:rPr>
          <w:rFonts w:ascii="Calibri Light" w:eastAsia="Times New Roman" w:hAnsi="Calibri Light" w:cs="Arial"/>
          <w:b/>
          <w:lang w:eastAsia="zh-CN"/>
        </w:rPr>
      </w:pPr>
      <w:r w:rsidRPr="004A0219">
        <w:rPr>
          <w:rFonts w:ascii="Calibri Light" w:eastAsia="Times New Roman" w:hAnsi="Calibri Light" w:cs="Arial"/>
          <w:b/>
          <w:lang w:eastAsia="zh-CN"/>
        </w:rPr>
        <w:t xml:space="preserve">Rozbudowę, przebudowę i zmianę sposobu użytkowania budynku Domu Dziecka „Julin” na budynek edukacyjny </w:t>
      </w:r>
      <w:r w:rsidR="004A0219" w:rsidRPr="004A0219">
        <w:rPr>
          <w:rFonts w:ascii="Calibri Light" w:eastAsia="Times New Roman" w:hAnsi="Calibri Light" w:cs="Arial"/>
          <w:b/>
          <w:lang w:eastAsia="zh-CN"/>
        </w:rPr>
        <w:t>z zakwaterowaniem zbiorowym oraz częścią administracyjno-biurową</w:t>
      </w:r>
    </w:p>
    <w:p w:rsidR="00997BF3" w:rsidRDefault="00997BF3" w:rsidP="00FF23C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after="0" w:line="276" w:lineRule="auto"/>
        <w:jc w:val="center"/>
        <w:rPr>
          <w:rFonts w:ascii="Calibri Light" w:eastAsia="Times New Roman" w:hAnsi="Calibri Light" w:cs="Arial"/>
          <w:b/>
          <w:color w:val="FF0000"/>
          <w:lang w:eastAsia="zh-CN"/>
        </w:rPr>
      </w:pPr>
    </w:p>
    <w:p w:rsidR="00997BF3" w:rsidRDefault="00997BF3" w:rsidP="00FF23C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after="0" w:line="276" w:lineRule="auto"/>
        <w:jc w:val="center"/>
        <w:rPr>
          <w:rFonts w:ascii="Calibri Light" w:eastAsia="Times New Roman" w:hAnsi="Calibri Light" w:cs="Arial"/>
          <w:b/>
          <w:color w:val="FF0000"/>
          <w:lang w:eastAsia="zh-CN"/>
        </w:rPr>
      </w:pPr>
    </w:p>
    <w:p w:rsidR="00227F25" w:rsidRPr="00F800D4" w:rsidRDefault="00227F25" w:rsidP="008B4565">
      <w:pPr>
        <w:pStyle w:val="Default"/>
        <w:tabs>
          <w:tab w:val="left" w:pos="284"/>
        </w:tabs>
        <w:spacing w:line="276" w:lineRule="auto"/>
        <w:rPr>
          <w:rFonts w:ascii="Calibri Light" w:hAnsi="Calibri Light"/>
        </w:rPr>
      </w:pPr>
    </w:p>
    <w:p w:rsidR="00681EA4" w:rsidRPr="00227F25" w:rsidRDefault="00DC66F0" w:rsidP="00FF23C1">
      <w:pPr>
        <w:pStyle w:val="Default"/>
        <w:numPr>
          <w:ilvl w:val="0"/>
          <w:numId w:val="28"/>
        </w:numPr>
        <w:tabs>
          <w:tab w:val="left" w:pos="284"/>
        </w:tabs>
        <w:spacing w:line="276" w:lineRule="auto"/>
        <w:jc w:val="both"/>
        <w:rPr>
          <w:rFonts w:ascii="Calibri Light" w:hAnsi="Calibri Light"/>
        </w:rPr>
      </w:pPr>
      <w:r>
        <w:rPr>
          <w:rFonts w:ascii="Calibri Light" w:hAnsi="Calibri Light" w:cs="Arial"/>
          <w:color w:val="auto"/>
          <w:sz w:val="22"/>
          <w:szCs w:val="22"/>
        </w:rPr>
        <w:t>Zobowiązujemy</w:t>
      </w:r>
      <w:r w:rsidR="009B70F7">
        <w:rPr>
          <w:rFonts w:ascii="Calibri Light" w:hAnsi="Calibri Light" w:cs="Arial"/>
          <w:color w:val="auto"/>
          <w:sz w:val="22"/>
          <w:szCs w:val="22"/>
        </w:rPr>
        <w:t xml:space="preserve"> się zrealizować przedmiot zamówienia za cenę ryczałtową w wysokości:</w:t>
      </w:r>
    </w:p>
    <w:p w:rsidR="00227F25" w:rsidRPr="007A4C44" w:rsidRDefault="00227F25" w:rsidP="00227F25">
      <w:pPr>
        <w:pStyle w:val="Default"/>
        <w:tabs>
          <w:tab w:val="left" w:pos="284"/>
        </w:tabs>
        <w:spacing w:line="276" w:lineRule="auto"/>
        <w:jc w:val="both"/>
        <w:rPr>
          <w:rFonts w:ascii="Calibri Light" w:hAnsi="Calibri Light"/>
        </w:rPr>
      </w:pPr>
    </w:p>
    <w:tbl>
      <w:tblPr>
        <w:tblStyle w:val="Tabela-Siatka"/>
        <w:tblW w:w="0" w:type="auto"/>
        <w:tblLook w:val="04A0"/>
      </w:tblPr>
      <w:tblGrid>
        <w:gridCol w:w="3070"/>
        <w:gridCol w:w="3070"/>
        <w:gridCol w:w="3070"/>
      </w:tblGrid>
      <w:tr w:rsidR="00227F25" w:rsidTr="00227F25">
        <w:tc>
          <w:tcPr>
            <w:tcW w:w="3070" w:type="dxa"/>
          </w:tcPr>
          <w:p w:rsidR="00227F25" w:rsidRPr="00227F25" w:rsidRDefault="00227F25" w:rsidP="00227F25">
            <w:pPr>
              <w:spacing w:line="276" w:lineRule="auto"/>
              <w:jc w:val="center"/>
              <w:rPr>
                <w:rFonts w:asciiTheme="majorHAnsi" w:hAnsiTheme="majorHAnsi" w:cs="Arial"/>
                <w:b/>
              </w:rPr>
            </w:pPr>
            <w:r w:rsidRPr="00227F25">
              <w:rPr>
                <w:rFonts w:asciiTheme="majorHAnsi" w:hAnsiTheme="majorHAnsi" w:cs="Arial"/>
                <w:b/>
              </w:rPr>
              <w:t>CENA NETTO</w:t>
            </w:r>
          </w:p>
        </w:tc>
        <w:tc>
          <w:tcPr>
            <w:tcW w:w="3070" w:type="dxa"/>
          </w:tcPr>
          <w:p w:rsidR="00227F25" w:rsidRPr="00227F25" w:rsidRDefault="00227F25" w:rsidP="00227F25">
            <w:pPr>
              <w:spacing w:line="276" w:lineRule="auto"/>
              <w:jc w:val="center"/>
              <w:rPr>
                <w:rFonts w:asciiTheme="majorHAnsi" w:hAnsiTheme="majorHAnsi" w:cs="Arial"/>
                <w:b/>
              </w:rPr>
            </w:pPr>
            <w:r w:rsidRPr="00227F25">
              <w:rPr>
                <w:rFonts w:asciiTheme="majorHAnsi" w:hAnsiTheme="majorHAnsi" w:cs="Arial"/>
                <w:b/>
              </w:rPr>
              <w:t>VAT%</w:t>
            </w:r>
          </w:p>
        </w:tc>
        <w:tc>
          <w:tcPr>
            <w:tcW w:w="3070" w:type="dxa"/>
          </w:tcPr>
          <w:p w:rsidR="00227F25" w:rsidRDefault="00227F25" w:rsidP="00227F25">
            <w:pPr>
              <w:spacing w:line="276" w:lineRule="auto"/>
              <w:jc w:val="center"/>
              <w:rPr>
                <w:rFonts w:asciiTheme="majorHAnsi" w:hAnsiTheme="majorHAnsi" w:cs="Arial"/>
                <w:b/>
              </w:rPr>
            </w:pPr>
            <w:r>
              <w:rPr>
                <w:rFonts w:asciiTheme="majorHAnsi" w:hAnsiTheme="majorHAnsi" w:cs="Arial"/>
                <w:b/>
              </w:rPr>
              <w:t xml:space="preserve"> CENA </w:t>
            </w:r>
            <w:r w:rsidRPr="00227F25">
              <w:rPr>
                <w:rFonts w:asciiTheme="majorHAnsi" w:hAnsiTheme="majorHAnsi" w:cs="Arial"/>
                <w:b/>
              </w:rPr>
              <w:t>BRUTTO</w:t>
            </w:r>
          </w:p>
          <w:p w:rsidR="00227F25" w:rsidRPr="00227F25" w:rsidRDefault="00227F25" w:rsidP="00227F25">
            <w:pPr>
              <w:spacing w:line="276" w:lineRule="auto"/>
              <w:jc w:val="center"/>
              <w:rPr>
                <w:rFonts w:asciiTheme="majorHAnsi" w:hAnsiTheme="majorHAnsi" w:cs="Arial"/>
                <w:b/>
              </w:rPr>
            </w:pPr>
          </w:p>
        </w:tc>
      </w:tr>
      <w:tr w:rsidR="00227F25" w:rsidTr="00227F25">
        <w:tc>
          <w:tcPr>
            <w:tcW w:w="3070" w:type="dxa"/>
          </w:tcPr>
          <w:p w:rsidR="00227F25" w:rsidRDefault="00227F25" w:rsidP="00FF23C1">
            <w:pPr>
              <w:spacing w:line="276" w:lineRule="auto"/>
              <w:jc w:val="both"/>
              <w:rPr>
                <w:rFonts w:asciiTheme="majorHAnsi" w:hAnsiTheme="majorHAnsi" w:cs="Arial"/>
              </w:rPr>
            </w:pPr>
          </w:p>
          <w:p w:rsidR="00227F25" w:rsidRDefault="00227F25" w:rsidP="00FF23C1">
            <w:pPr>
              <w:spacing w:line="276" w:lineRule="auto"/>
              <w:jc w:val="both"/>
              <w:rPr>
                <w:rFonts w:asciiTheme="majorHAnsi" w:hAnsiTheme="majorHAnsi" w:cs="Arial"/>
              </w:rPr>
            </w:pPr>
          </w:p>
          <w:p w:rsidR="00227F25" w:rsidRDefault="00227F25" w:rsidP="00FF23C1">
            <w:pPr>
              <w:spacing w:line="276" w:lineRule="auto"/>
              <w:jc w:val="both"/>
              <w:rPr>
                <w:rFonts w:asciiTheme="majorHAnsi" w:hAnsiTheme="majorHAnsi" w:cs="Arial"/>
              </w:rPr>
            </w:pPr>
          </w:p>
        </w:tc>
        <w:tc>
          <w:tcPr>
            <w:tcW w:w="3070" w:type="dxa"/>
          </w:tcPr>
          <w:p w:rsidR="00227F25" w:rsidRDefault="00227F25" w:rsidP="00227F25">
            <w:pPr>
              <w:spacing w:line="276" w:lineRule="auto"/>
              <w:jc w:val="center"/>
              <w:rPr>
                <w:rFonts w:asciiTheme="majorHAnsi" w:hAnsiTheme="majorHAnsi" w:cs="Arial"/>
              </w:rPr>
            </w:pPr>
          </w:p>
          <w:p w:rsidR="00227F25" w:rsidRDefault="00227F25" w:rsidP="00227F25">
            <w:pPr>
              <w:spacing w:line="276" w:lineRule="auto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………………….. %</w:t>
            </w:r>
          </w:p>
        </w:tc>
        <w:tc>
          <w:tcPr>
            <w:tcW w:w="3070" w:type="dxa"/>
          </w:tcPr>
          <w:p w:rsidR="00227F25" w:rsidRDefault="00227F25" w:rsidP="00FF23C1">
            <w:pPr>
              <w:spacing w:line="276" w:lineRule="auto"/>
              <w:jc w:val="both"/>
              <w:rPr>
                <w:rFonts w:asciiTheme="majorHAnsi" w:hAnsiTheme="majorHAnsi" w:cs="Arial"/>
              </w:rPr>
            </w:pPr>
          </w:p>
        </w:tc>
      </w:tr>
      <w:tr w:rsidR="00227F25" w:rsidTr="002C73C4">
        <w:tc>
          <w:tcPr>
            <w:tcW w:w="6140" w:type="dxa"/>
            <w:gridSpan w:val="2"/>
          </w:tcPr>
          <w:p w:rsidR="00227F25" w:rsidRDefault="00227F25" w:rsidP="00FF23C1">
            <w:pPr>
              <w:spacing w:line="276" w:lineRule="auto"/>
              <w:jc w:val="both"/>
              <w:rPr>
                <w:rFonts w:asciiTheme="majorHAnsi" w:hAnsiTheme="majorHAnsi" w:cs="Arial"/>
              </w:rPr>
            </w:pPr>
          </w:p>
          <w:p w:rsidR="00227F25" w:rsidRPr="00227F25" w:rsidRDefault="00227F25" w:rsidP="00FF23C1">
            <w:pPr>
              <w:spacing w:line="276" w:lineRule="auto"/>
              <w:jc w:val="both"/>
              <w:rPr>
                <w:rFonts w:asciiTheme="majorHAnsi" w:hAnsiTheme="majorHAnsi" w:cs="Arial"/>
                <w:b/>
              </w:rPr>
            </w:pPr>
            <w:r w:rsidRPr="00227F25">
              <w:rPr>
                <w:rFonts w:asciiTheme="majorHAnsi" w:hAnsiTheme="majorHAnsi" w:cs="Arial"/>
                <w:b/>
              </w:rPr>
              <w:t>SUMA:</w:t>
            </w:r>
          </w:p>
        </w:tc>
        <w:tc>
          <w:tcPr>
            <w:tcW w:w="3070" w:type="dxa"/>
          </w:tcPr>
          <w:p w:rsidR="00227F25" w:rsidRDefault="00227F25" w:rsidP="00FF23C1">
            <w:pPr>
              <w:spacing w:line="276" w:lineRule="auto"/>
              <w:jc w:val="both"/>
              <w:rPr>
                <w:rFonts w:asciiTheme="majorHAnsi" w:hAnsiTheme="majorHAnsi" w:cs="Arial"/>
              </w:rPr>
            </w:pPr>
          </w:p>
        </w:tc>
      </w:tr>
    </w:tbl>
    <w:p w:rsidR="00227F25" w:rsidRDefault="00227F25" w:rsidP="00227F25">
      <w:pPr>
        <w:spacing w:line="276" w:lineRule="auto"/>
        <w:jc w:val="both"/>
        <w:rPr>
          <w:rFonts w:asciiTheme="majorHAnsi" w:hAnsiTheme="majorHAnsi" w:cs="Arial"/>
        </w:rPr>
      </w:pPr>
    </w:p>
    <w:p w:rsidR="00227F25" w:rsidRDefault="00227F25" w:rsidP="00227F25">
      <w:pPr>
        <w:spacing w:line="276" w:lineRule="auto"/>
        <w:jc w:val="both"/>
        <w:rPr>
          <w:rFonts w:asciiTheme="majorHAnsi" w:hAnsiTheme="majorHAnsi" w:cs="Arial"/>
        </w:rPr>
      </w:pPr>
      <w:r w:rsidRPr="00FF23C1">
        <w:rPr>
          <w:rFonts w:asciiTheme="majorHAnsi" w:hAnsiTheme="majorHAnsi" w:cs="Arial"/>
        </w:rPr>
        <w:t>Słownie</w:t>
      </w:r>
      <w:r>
        <w:rPr>
          <w:rFonts w:asciiTheme="majorHAnsi" w:hAnsiTheme="majorHAnsi" w:cs="Arial"/>
        </w:rPr>
        <w:t xml:space="preserve"> cena brutto za cały przedmiot zamówienia</w:t>
      </w:r>
      <w:r w:rsidRPr="00FF23C1">
        <w:rPr>
          <w:rFonts w:asciiTheme="majorHAnsi" w:hAnsiTheme="majorHAnsi" w:cs="Arial"/>
        </w:rPr>
        <w:t>:</w:t>
      </w:r>
      <w:r>
        <w:rPr>
          <w:rFonts w:asciiTheme="majorHAnsi" w:hAnsiTheme="majorHAnsi" w:cs="Arial"/>
        </w:rPr>
        <w:t xml:space="preserve">  …………………………………………………………………………… </w:t>
      </w:r>
    </w:p>
    <w:p w:rsidR="00227F25" w:rsidRDefault="00227F25" w:rsidP="00227F25">
      <w:pPr>
        <w:spacing w:line="276" w:lineRule="auto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……………………………………………………………………………………………………………………………………………………………….</w:t>
      </w:r>
    </w:p>
    <w:p w:rsidR="007A4C44" w:rsidRDefault="007A4C44" w:rsidP="007A4C44">
      <w:pPr>
        <w:spacing w:before="120" w:after="0" w:line="276" w:lineRule="auto"/>
        <w:jc w:val="both"/>
        <w:rPr>
          <w:rFonts w:asciiTheme="majorHAnsi" w:hAnsiTheme="majorHAnsi" w:cs="Arial"/>
        </w:rPr>
      </w:pPr>
      <w:r w:rsidRPr="00FF23C1">
        <w:rPr>
          <w:rFonts w:asciiTheme="majorHAnsi" w:hAnsiTheme="majorHAnsi" w:cs="Arial"/>
          <w:lang w:eastAsia="ar-SA"/>
        </w:rPr>
        <w:t>Oferowana cena jest ceną  ryczałtową i uwzględnia wszystkie koszty</w:t>
      </w:r>
      <w:r w:rsidRPr="00FF23C1">
        <w:rPr>
          <w:rFonts w:asciiTheme="majorHAnsi" w:hAnsiTheme="majorHAnsi" w:cs="Arial"/>
        </w:rPr>
        <w:t xml:space="preserve"> </w:t>
      </w:r>
      <w:r>
        <w:rPr>
          <w:rFonts w:asciiTheme="majorHAnsi" w:hAnsiTheme="majorHAnsi" w:cs="Arial"/>
        </w:rPr>
        <w:t>wraz z wartością materiałów i </w:t>
      </w:r>
      <w:r w:rsidRPr="00FF23C1">
        <w:rPr>
          <w:rFonts w:asciiTheme="majorHAnsi" w:hAnsiTheme="majorHAnsi" w:cs="Arial"/>
        </w:rPr>
        <w:t>urządzeń oraz pozostałymi kosztami robót i usług</w:t>
      </w:r>
      <w:r w:rsidR="001E6B9B">
        <w:rPr>
          <w:rFonts w:asciiTheme="majorHAnsi" w:hAnsiTheme="majorHAnsi" w:cs="Arial"/>
        </w:rPr>
        <w:t>.</w:t>
      </w:r>
    </w:p>
    <w:p w:rsidR="007A4C44" w:rsidRDefault="007A4C44" w:rsidP="007A4C44">
      <w:pPr>
        <w:pBdr>
          <w:bottom w:val="single" w:sz="12" w:space="1" w:color="000000"/>
        </w:pBdr>
        <w:tabs>
          <w:tab w:val="center" w:pos="4920"/>
          <w:tab w:val="right" w:pos="9841"/>
        </w:tabs>
        <w:suppressAutoHyphens/>
        <w:spacing w:after="0" w:line="240" w:lineRule="auto"/>
        <w:jc w:val="right"/>
        <w:rPr>
          <w:rFonts w:ascii="Arial Narrow" w:eastAsia="Times New Roman" w:hAnsi="Arial Narrow" w:cs="Arial Narrow"/>
          <w:sz w:val="20"/>
          <w:szCs w:val="20"/>
          <w:lang w:eastAsia="zh-CN"/>
        </w:rPr>
      </w:pPr>
    </w:p>
    <w:p w:rsidR="00974527" w:rsidRPr="00974527" w:rsidRDefault="00974527" w:rsidP="00974527">
      <w:pPr>
        <w:pStyle w:val="Akapitzlist"/>
        <w:spacing w:line="360" w:lineRule="auto"/>
        <w:jc w:val="both"/>
        <w:rPr>
          <w:rFonts w:ascii="Calibri Light" w:hAnsi="Calibri Light" w:cs="Times New Roman"/>
        </w:rPr>
      </w:pPr>
    </w:p>
    <w:p w:rsidR="001F50BB" w:rsidRPr="008B4565" w:rsidRDefault="00F800D4" w:rsidP="00DC66F0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Calibri Light" w:hAnsi="Calibri Light" w:cs="Times New Roman"/>
          <w:b/>
        </w:rPr>
      </w:pPr>
      <w:r w:rsidRPr="00C800CB">
        <w:rPr>
          <w:rFonts w:ascii="Calibri Light" w:hAnsi="Calibri Light"/>
        </w:rPr>
        <w:t xml:space="preserve">Oświadczamy, że </w:t>
      </w:r>
      <w:r w:rsidR="00FF23C1" w:rsidRPr="00C800CB">
        <w:rPr>
          <w:rFonts w:ascii="Calibri Light" w:hAnsi="Calibri Light"/>
        </w:rPr>
        <w:t xml:space="preserve">zamówienie </w:t>
      </w:r>
      <w:r w:rsidR="00490D0E">
        <w:rPr>
          <w:rFonts w:ascii="Calibri Light" w:hAnsi="Calibri Light"/>
        </w:rPr>
        <w:t>zrealizujemy</w:t>
      </w:r>
      <w:r w:rsidRPr="00C800CB">
        <w:rPr>
          <w:rFonts w:ascii="Calibri Light" w:hAnsi="Calibri Light"/>
        </w:rPr>
        <w:t xml:space="preserve"> w wymaganym terminie</w:t>
      </w:r>
      <w:r w:rsidR="00FF23C1" w:rsidRPr="00C800CB">
        <w:rPr>
          <w:rFonts w:ascii="Calibri Light" w:hAnsi="Calibri Light"/>
        </w:rPr>
        <w:t xml:space="preserve"> – od daty udzielenia zamówienia</w:t>
      </w:r>
      <w:r w:rsidRPr="00C800CB">
        <w:rPr>
          <w:rFonts w:ascii="Calibri Light" w:hAnsi="Calibri Light"/>
        </w:rPr>
        <w:t xml:space="preserve"> </w:t>
      </w:r>
      <w:r w:rsidRPr="00C800CB">
        <w:rPr>
          <w:rFonts w:ascii="Calibri Light" w:hAnsi="Calibri Light"/>
          <w:b/>
        </w:rPr>
        <w:t xml:space="preserve">do </w:t>
      </w:r>
      <w:r w:rsidR="00291723" w:rsidRPr="008B4565">
        <w:rPr>
          <w:rFonts w:ascii="Calibri Light" w:hAnsi="Calibri Light"/>
          <w:b/>
        </w:rPr>
        <w:t>30 października</w:t>
      </w:r>
      <w:r w:rsidR="00997BF3" w:rsidRPr="008B4565">
        <w:rPr>
          <w:rFonts w:ascii="Calibri Light" w:hAnsi="Calibri Light"/>
          <w:b/>
        </w:rPr>
        <w:t xml:space="preserve"> 2020 </w:t>
      </w:r>
      <w:r w:rsidR="001E6B9B" w:rsidRPr="008B4565">
        <w:rPr>
          <w:rFonts w:ascii="Calibri Light" w:hAnsi="Calibri Light"/>
          <w:b/>
        </w:rPr>
        <w:t>r.</w:t>
      </w:r>
    </w:p>
    <w:p w:rsidR="00C800CB" w:rsidRPr="00637780" w:rsidRDefault="007A4C44" w:rsidP="00637780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Calibri Light" w:hAnsi="Calibri Light" w:cs="Times New Roman"/>
        </w:rPr>
      </w:pPr>
      <w:r w:rsidRPr="00DC66F0">
        <w:rPr>
          <w:rFonts w:ascii="Calibri Light" w:eastAsia="Times New Roman" w:hAnsi="Calibri Light" w:cs="Arial"/>
          <w:lang w:eastAsia="pl-PL"/>
        </w:rPr>
        <w:t xml:space="preserve">Oświadczamy, że udzielimy Zamawiającemu gwarancję na </w:t>
      </w:r>
      <w:r w:rsidR="009D5536">
        <w:rPr>
          <w:rFonts w:ascii="Calibri Light" w:eastAsia="Times New Roman" w:hAnsi="Calibri Light" w:cs="Arial"/>
          <w:lang w:eastAsia="pl-PL"/>
        </w:rPr>
        <w:t>zrealizowany przedmiot zamówienia</w:t>
      </w:r>
      <w:r w:rsidR="00637780">
        <w:rPr>
          <w:rFonts w:ascii="Calibri Light" w:eastAsia="Times New Roman" w:hAnsi="Calibri Light" w:cs="Arial"/>
          <w:lang w:eastAsia="pl-PL"/>
        </w:rPr>
        <w:t xml:space="preserve"> na okres</w:t>
      </w:r>
      <w:r w:rsidRPr="00637780">
        <w:rPr>
          <w:rFonts w:ascii="Calibri Light" w:eastAsia="Times New Roman" w:hAnsi="Calibri Light" w:cs="Arial"/>
          <w:b/>
          <w:lang w:eastAsia="pl-PL"/>
        </w:rPr>
        <w:t xml:space="preserve"> ……………….. miesięcy </w:t>
      </w:r>
      <w:r w:rsidRPr="00637780">
        <w:rPr>
          <w:rFonts w:ascii="Calibri Light" w:eastAsia="Times New Roman" w:hAnsi="Calibri Light" w:cs="Arial"/>
          <w:lang w:eastAsia="pl-PL"/>
        </w:rPr>
        <w:t xml:space="preserve">od daty podpisania końcowego protokołu </w:t>
      </w:r>
      <w:r w:rsidR="005C6AD9" w:rsidRPr="00637780">
        <w:rPr>
          <w:rFonts w:ascii="Calibri Light" w:eastAsia="Times New Roman" w:hAnsi="Calibri Light" w:cs="Arial"/>
          <w:lang w:eastAsia="pl-PL"/>
        </w:rPr>
        <w:t xml:space="preserve">odbioru </w:t>
      </w:r>
      <w:r w:rsidRPr="00637780">
        <w:rPr>
          <w:rFonts w:ascii="Calibri Light" w:eastAsia="Times New Roman" w:hAnsi="Calibri Light" w:cs="Arial"/>
          <w:lang w:eastAsia="pl-PL"/>
        </w:rPr>
        <w:t>bez zastrzeżeń</w:t>
      </w:r>
      <w:r w:rsidRPr="00637780">
        <w:rPr>
          <w:rFonts w:ascii="Calibri Light" w:hAnsi="Calibri Light" w:cs="Times New Roman"/>
        </w:rPr>
        <w:t xml:space="preserve"> (wpisać zgodnie z SIWZ).</w:t>
      </w:r>
    </w:p>
    <w:p w:rsidR="001F50BB" w:rsidRPr="0057029F" w:rsidRDefault="00FC34DF" w:rsidP="00DC66F0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Calibri Light" w:hAnsi="Calibri Light" w:cs="Times New Roman"/>
        </w:rPr>
      </w:pPr>
      <w:r w:rsidRPr="001F50BB">
        <w:rPr>
          <w:rFonts w:ascii="Calibri Light" w:eastAsia="Times New Roman" w:hAnsi="Calibri Light" w:cs="Calibri Light"/>
          <w:lang w:eastAsia="zh-CN"/>
        </w:rPr>
        <w:t>Oświadczamy, że zapoznaliśmy się ze specyfikacją istotnych warunków zamówienia</w:t>
      </w:r>
      <w:r w:rsidR="00F800D4" w:rsidRPr="001F50BB">
        <w:rPr>
          <w:rFonts w:ascii="Calibri Light" w:eastAsia="Times New Roman" w:hAnsi="Calibri Light" w:cs="Calibri Light"/>
          <w:lang w:eastAsia="zh-CN"/>
        </w:rPr>
        <w:t xml:space="preserve"> wraz ze wszystkimi załącznikami oraz zmianami –</w:t>
      </w:r>
      <w:r w:rsidRPr="001F50BB">
        <w:rPr>
          <w:rFonts w:ascii="Calibri Light" w:eastAsia="Times New Roman" w:hAnsi="Calibri Light" w:cs="Calibri Light"/>
          <w:lang w:eastAsia="zh-CN"/>
        </w:rPr>
        <w:t xml:space="preserve"> nie wnosimy do niej zastrzeżeń oraz zdobyłem/zdobyliśmy informacje konieczne do przygotowania oferty.</w:t>
      </w:r>
    </w:p>
    <w:p w:rsidR="0057029F" w:rsidRPr="0018351E" w:rsidRDefault="0057029F" w:rsidP="0057029F">
      <w:pPr>
        <w:pStyle w:val="Akapitzlist"/>
        <w:numPr>
          <w:ilvl w:val="0"/>
          <w:numId w:val="28"/>
        </w:numPr>
        <w:tabs>
          <w:tab w:val="left" w:pos="426"/>
        </w:tabs>
        <w:suppressAutoHyphens/>
        <w:spacing w:after="0" w:line="360" w:lineRule="auto"/>
        <w:jc w:val="both"/>
        <w:rPr>
          <w:rFonts w:ascii="Calibri Light" w:eastAsia="Times New Roman" w:hAnsi="Calibri Light" w:cs="Tahoma"/>
          <w:lang w:eastAsia="zh-CN"/>
        </w:rPr>
      </w:pPr>
      <w:r w:rsidRPr="0018351E">
        <w:rPr>
          <w:rFonts w:ascii="Calibri Light" w:eastAsia="Times New Roman" w:hAnsi="Calibri Light" w:cs="Calibri Light"/>
          <w:lang w:eastAsia="zh-CN"/>
        </w:rPr>
        <w:t xml:space="preserve">Wadium w wysokości </w:t>
      </w:r>
      <w:r w:rsidR="00997BF3">
        <w:rPr>
          <w:rFonts w:ascii="Calibri Light" w:eastAsia="Times New Roman" w:hAnsi="Calibri Light" w:cs="Calibri Light"/>
          <w:lang w:eastAsia="zh-CN"/>
        </w:rPr>
        <w:t>1</w:t>
      </w:r>
      <w:r w:rsidR="001E6B9B">
        <w:rPr>
          <w:rFonts w:ascii="Calibri Light" w:eastAsia="Times New Roman" w:hAnsi="Calibri Light" w:cs="Calibri Light"/>
          <w:lang w:eastAsia="zh-CN"/>
        </w:rPr>
        <w:t>0</w:t>
      </w:r>
      <w:r w:rsidRPr="00B91637">
        <w:rPr>
          <w:rFonts w:ascii="Calibri Light" w:eastAsia="Times New Roman" w:hAnsi="Calibri Light" w:cs="Calibri Light"/>
          <w:lang w:eastAsia="zh-CN"/>
        </w:rPr>
        <w:t xml:space="preserve"> 000</w:t>
      </w:r>
      <w:r w:rsidRPr="0018351E">
        <w:rPr>
          <w:rFonts w:ascii="Calibri Light" w:eastAsia="Times New Roman" w:hAnsi="Calibri Light" w:cs="Calibri Light"/>
          <w:b/>
          <w:lang w:eastAsia="zh-CN"/>
        </w:rPr>
        <w:t xml:space="preserve"> </w:t>
      </w:r>
      <w:r w:rsidRPr="0018351E">
        <w:rPr>
          <w:rFonts w:ascii="Calibri Light" w:eastAsia="Times New Roman" w:hAnsi="Calibri Light" w:cs="Calibri Light"/>
          <w:lang w:eastAsia="zh-CN"/>
        </w:rPr>
        <w:t xml:space="preserve">PLN zostało wniesione w </w:t>
      </w:r>
      <w:r>
        <w:rPr>
          <w:rFonts w:ascii="Calibri Light" w:eastAsia="Times New Roman" w:hAnsi="Calibri Light" w:cs="Calibri Light"/>
          <w:lang w:eastAsia="zh-CN"/>
        </w:rPr>
        <w:t>dniu ................ w </w:t>
      </w:r>
      <w:r w:rsidRPr="0018351E">
        <w:rPr>
          <w:rFonts w:ascii="Calibri Light" w:eastAsia="Times New Roman" w:hAnsi="Calibri Light" w:cs="Calibri Light"/>
          <w:lang w:eastAsia="zh-CN"/>
        </w:rPr>
        <w:t>formie ....................................</w:t>
      </w:r>
    </w:p>
    <w:p w:rsidR="0057029F" w:rsidRPr="0057029F" w:rsidRDefault="0057029F" w:rsidP="0057029F">
      <w:pPr>
        <w:pStyle w:val="Akapitzlist"/>
        <w:numPr>
          <w:ilvl w:val="0"/>
          <w:numId w:val="28"/>
        </w:numPr>
        <w:tabs>
          <w:tab w:val="left" w:pos="426"/>
        </w:tabs>
        <w:suppressAutoHyphens/>
        <w:spacing w:after="0" w:line="360" w:lineRule="auto"/>
        <w:jc w:val="both"/>
        <w:rPr>
          <w:rFonts w:ascii="Calibri Light" w:eastAsia="Times New Roman" w:hAnsi="Calibri Light" w:cs="Tahoma"/>
          <w:lang w:eastAsia="zh-CN"/>
        </w:rPr>
      </w:pPr>
      <w:r w:rsidRPr="0018351E">
        <w:rPr>
          <w:rFonts w:ascii="Calibri Light" w:eastAsia="Times New Roman" w:hAnsi="Calibri Light" w:cs="Calibri Light"/>
          <w:lang w:eastAsia="zh-CN"/>
        </w:rPr>
        <w:t>Wadium wniesione w formie pieniężnej należy zwrócić na rachunek nr .............................................................</w:t>
      </w:r>
    </w:p>
    <w:p w:rsidR="001F50BB" w:rsidRPr="001F50BB" w:rsidRDefault="00FC34DF" w:rsidP="00DC66F0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Calibri Light" w:hAnsi="Calibri Light" w:cs="Times New Roman"/>
        </w:rPr>
      </w:pPr>
      <w:r w:rsidRPr="001F50BB">
        <w:rPr>
          <w:rFonts w:ascii="Calibri Light" w:eastAsia="Times New Roman" w:hAnsi="Calibri Light" w:cs="Arial"/>
          <w:lang w:eastAsia="zh-CN"/>
        </w:rPr>
        <w:t>Oświadczamy, że uważamy się za związanych niniejszą ofertą na czas wskazany w Specyfikacji Istotnych Warunków Zamówienia - przez okres 30 dni.</w:t>
      </w:r>
    </w:p>
    <w:p w:rsidR="001F50BB" w:rsidRPr="0057029F" w:rsidRDefault="00FC34DF" w:rsidP="00DC66F0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Calibri Light" w:hAnsi="Calibri Light" w:cs="Times New Roman"/>
        </w:rPr>
      </w:pPr>
      <w:r w:rsidRPr="001F50BB">
        <w:rPr>
          <w:rFonts w:ascii="Calibri Light" w:eastAsia="Times New Roman" w:hAnsi="Calibri Light" w:cs="Arial"/>
          <w:lang w:eastAsia="zh-CN"/>
        </w:rPr>
        <w:lastRenderedPageBreak/>
        <w:t xml:space="preserve">Oświadczamy, </w:t>
      </w:r>
      <w:r w:rsidR="00F800D4" w:rsidRPr="001F50BB">
        <w:rPr>
          <w:rFonts w:ascii="Calibri Light" w:eastAsia="Times New Roman" w:hAnsi="Calibri Light" w:cs="Calibri Light"/>
          <w:lang w:eastAsia="zh-CN"/>
        </w:rPr>
        <w:t>że akceptujemy</w:t>
      </w:r>
      <w:r w:rsidRPr="001F50BB">
        <w:rPr>
          <w:rFonts w:ascii="Calibri Light" w:eastAsia="Times New Roman" w:hAnsi="Calibri Light" w:cs="Calibri Light"/>
          <w:lang w:eastAsia="zh-CN"/>
        </w:rPr>
        <w:t xml:space="preserve"> </w:t>
      </w:r>
      <w:r w:rsidR="00681EA4" w:rsidRPr="001F50BB">
        <w:rPr>
          <w:rFonts w:ascii="Calibri Light" w:eastAsia="Times New Roman" w:hAnsi="Calibri Light" w:cs="Calibri Light"/>
          <w:lang w:eastAsia="zh-CN"/>
        </w:rPr>
        <w:t>wzór umo</w:t>
      </w:r>
      <w:r w:rsidR="001E26C1">
        <w:rPr>
          <w:rFonts w:ascii="Calibri Light" w:eastAsia="Times New Roman" w:hAnsi="Calibri Light" w:cs="Calibri Light"/>
          <w:lang w:eastAsia="zh-CN"/>
        </w:rPr>
        <w:t>wy, który stanowi załącznik nr 1</w:t>
      </w:r>
      <w:r w:rsidR="00A779C9" w:rsidRPr="001F50BB">
        <w:rPr>
          <w:rFonts w:ascii="Calibri Light" w:eastAsia="Times New Roman" w:hAnsi="Calibri Light" w:cs="Calibri Light"/>
          <w:lang w:eastAsia="zh-CN"/>
        </w:rPr>
        <w:t xml:space="preserve"> do SIWZ, a w przypadku </w:t>
      </w:r>
      <w:r w:rsidRPr="001F50BB">
        <w:rPr>
          <w:rFonts w:ascii="Calibri Light" w:eastAsia="Times New Roman" w:hAnsi="Calibri Light" w:cs="Calibri Light"/>
          <w:lang w:eastAsia="zh-CN"/>
        </w:rPr>
        <w:t>wybrania naszej oferty zobowiązujemy się do podpisania umowy na warunka</w:t>
      </w:r>
      <w:r w:rsidR="00CE0867">
        <w:rPr>
          <w:rFonts w:ascii="Calibri Light" w:eastAsia="Times New Roman" w:hAnsi="Calibri Light" w:cs="Calibri Light"/>
          <w:lang w:eastAsia="zh-CN"/>
        </w:rPr>
        <w:t>ch określonych w załączniku nr 1</w:t>
      </w:r>
      <w:r w:rsidRPr="001F50BB">
        <w:rPr>
          <w:rFonts w:ascii="Calibri Light" w:eastAsia="Times New Roman" w:hAnsi="Calibri Light" w:cs="Calibri Light"/>
          <w:lang w:eastAsia="zh-CN"/>
        </w:rPr>
        <w:t xml:space="preserve"> do SIWZ oraz w  miejscu i terminie wskazanym przez zamawiającego.</w:t>
      </w:r>
      <w:r w:rsidRPr="001F50BB">
        <w:rPr>
          <w:rFonts w:ascii="Calibri Light" w:eastAsia="Times New Roman" w:hAnsi="Calibri Light" w:cs="Arial"/>
          <w:lang w:eastAsia="zh-CN"/>
        </w:rPr>
        <w:t xml:space="preserve"> </w:t>
      </w:r>
      <w:r w:rsidR="0057029F">
        <w:rPr>
          <w:rFonts w:ascii="Calibri Light" w:eastAsia="Times New Roman" w:hAnsi="Calibri Light" w:cs="Arial"/>
          <w:lang w:eastAsia="zh-CN"/>
        </w:rPr>
        <w:t>Jesteśmy świadomi, że w przypadku, gdy nie dojdzie do podpisania umowy z naszej winy, wadium ulega przepadkowi.</w:t>
      </w:r>
    </w:p>
    <w:p w:rsidR="009861D3" w:rsidRPr="009861D3" w:rsidRDefault="0057029F" w:rsidP="009861D3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Calibri Light" w:hAnsi="Calibri Light" w:cs="Times New Roman"/>
        </w:rPr>
      </w:pPr>
      <w:r>
        <w:rPr>
          <w:rFonts w:ascii="Calibri Light" w:eastAsia="Times New Roman" w:hAnsi="Calibri Light" w:cs="Arial"/>
          <w:lang w:eastAsia="zh-CN"/>
        </w:rPr>
        <w:t xml:space="preserve">W przypadku wybrania naszej oferty, przed zawarciem umowy, zobowiązujemy się do wniesienia zabezpieczenia należytego wykonania umowy </w:t>
      </w:r>
      <w:r w:rsidRPr="004A0219">
        <w:rPr>
          <w:rFonts w:ascii="Calibri Light" w:eastAsia="Times New Roman" w:hAnsi="Calibri Light" w:cs="Arial"/>
          <w:lang w:eastAsia="zh-CN"/>
        </w:rPr>
        <w:t xml:space="preserve">w wysokości </w:t>
      </w:r>
      <w:r w:rsidR="001E6B9B" w:rsidRPr="004A0219">
        <w:rPr>
          <w:rFonts w:ascii="Calibri Light" w:eastAsia="Times New Roman" w:hAnsi="Calibri Light" w:cs="Arial"/>
          <w:lang w:eastAsia="zh-CN"/>
        </w:rPr>
        <w:t>5</w:t>
      </w:r>
      <w:r w:rsidRPr="004A0219">
        <w:rPr>
          <w:rFonts w:ascii="Calibri Light" w:eastAsia="Times New Roman" w:hAnsi="Calibri Light" w:cs="Arial"/>
          <w:lang w:eastAsia="zh-CN"/>
        </w:rPr>
        <w:t>% warto</w:t>
      </w:r>
      <w:r w:rsidR="00490D0E" w:rsidRPr="004A0219">
        <w:rPr>
          <w:rFonts w:ascii="Calibri Light" w:eastAsia="Times New Roman" w:hAnsi="Calibri Light" w:cs="Arial"/>
          <w:lang w:eastAsia="zh-CN"/>
        </w:rPr>
        <w:t>ści</w:t>
      </w:r>
      <w:r w:rsidR="00490D0E">
        <w:rPr>
          <w:rFonts w:ascii="Calibri Light" w:eastAsia="Times New Roman" w:hAnsi="Calibri Light" w:cs="Arial"/>
          <w:lang w:eastAsia="zh-CN"/>
        </w:rPr>
        <w:t xml:space="preserve"> zaoferowanej ceny brutto</w:t>
      </w:r>
      <w:r w:rsidR="009861D3">
        <w:rPr>
          <w:rFonts w:ascii="Calibri Light" w:eastAsia="Times New Roman" w:hAnsi="Calibri Light" w:cs="Arial"/>
          <w:lang w:eastAsia="zh-CN"/>
        </w:rPr>
        <w:t>.</w:t>
      </w:r>
    </w:p>
    <w:p w:rsidR="00FC34DF" w:rsidRPr="009861D3" w:rsidRDefault="00FC34DF" w:rsidP="009861D3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Calibri Light" w:hAnsi="Calibri Light" w:cs="Times New Roman"/>
          <w:bCs/>
        </w:rPr>
      </w:pPr>
      <w:r w:rsidRPr="009861D3">
        <w:rPr>
          <w:rFonts w:ascii="Calibri Light" w:eastAsia="Times New Roman" w:hAnsi="Calibri Light" w:cs="Arial"/>
          <w:bCs/>
          <w:lang w:eastAsia="zh-CN"/>
        </w:rPr>
        <w:t>Oświadczmy, że jesteśmy: (właściwe zaznaczyć)</w:t>
      </w:r>
      <w:bookmarkStart w:id="0" w:name="_GoBack"/>
      <w:bookmarkEnd w:id="0"/>
    </w:p>
    <w:p w:rsidR="00FC34DF" w:rsidRPr="00FC34DF" w:rsidRDefault="00FC34DF" w:rsidP="00E42DE5">
      <w:pPr>
        <w:suppressAutoHyphens/>
        <w:spacing w:after="0" w:line="276" w:lineRule="auto"/>
        <w:jc w:val="both"/>
        <w:rPr>
          <w:rFonts w:ascii="Calibri Light" w:eastAsia="Times New Roman" w:hAnsi="Calibri Light" w:cs="Tahoma"/>
          <w:lang w:eastAsia="zh-CN"/>
        </w:rPr>
      </w:pPr>
      <w:r w:rsidRPr="00FC34DF">
        <w:rPr>
          <w:rFonts w:ascii="Calibri Light" w:eastAsia="Times New Roman" w:hAnsi="Calibri Light" w:cs="Tahoma"/>
          <w:lang w:eastAsia="zh-CN"/>
        </w:rPr>
        <w:t>mikroprzedsiębiorstwem</w:t>
      </w:r>
      <w:r w:rsidRPr="00FC34DF">
        <w:rPr>
          <w:rFonts w:ascii="Calibri Light" w:eastAsia="Times New Roman" w:hAnsi="Calibri Light" w:cs="Tahoma"/>
          <w:lang w:eastAsia="zh-CN"/>
        </w:rPr>
        <w:tab/>
      </w:r>
      <w:r w:rsidRPr="00FC34DF">
        <w:rPr>
          <w:rFonts w:ascii="Calibri Light" w:eastAsia="Times New Roman" w:hAnsi="Calibri Light" w:cs="Tahoma"/>
          <w:lang w:eastAsia="zh-CN"/>
        </w:rPr>
        <w:tab/>
      </w:r>
      <w:r w:rsidRPr="00FC34DF">
        <w:rPr>
          <w:rFonts w:ascii="Symbol" w:eastAsia="Times New Roman" w:hAnsi="Symbol" w:cs="Times New Roman"/>
          <w:lang w:eastAsia="zh-CN"/>
        </w:rPr>
        <w:t></w:t>
      </w:r>
      <w:r w:rsidRPr="00FC34DF">
        <w:rPr>
          <w:rFonts w:ascii="Calibri Light" w:eastAsia="Times New Roman" w:hAnsi="Calibri Light" w:cs="Tahoma"/>
          <w:lang w:eastAsia="zh-CN"/>
        </w:rPr>
        <w:t xml:space="preserve"> tak    </w:t>
      </w:r>
      <w:r w:rsidRPr="00FC34DF">
        <w:rPr>
          <w:rFonts w:ascii="Symbol" w:eastAsia="Times New Roman" w:hAnsi="Symbol" w:cs="Times New Roman"/>
          <w:lang w:eastAsia="zh-CN"/>
        </w:rPr>
        <w:t></w:t>
      </w:r>
      <w:r w:rsidRPr="00FC34DF">
        <w:rPr>
          <w:rFonts w:ascii="Calibri Light" w:eastAsia="Times New Roman" w:hAnsi="Calibri Light" w:cs="Tahoma"/>
          <w:lang w:eastAsia="zh-CN"/>
        </w:rPr>
        <w:t xml:space="preserve"> nie</w:t>
      </w:r>
    </w:p>
    <w:p w:rsidR="00FC34DF" w:rsidRPr="00FC34DF" w:rsidRDefault="00FC34DF" w:rsidP="00E42DE5">
      <w:pPr>
        <w:suppressAutoHyphens/>
        <w:spacing w:after="0" w:line="276" w:lineRule="auto"/>
        <w:jc w:val="both"/>
        <w:rPr>
          <w:rFonts w:ascii="Calibri Light" w:eastAsia="Times New Roman" w:hAnsi="Calibri Light" w:cs="Tahoma"/>
          <w:lang w:eastAsia="zh-CN"/>
        </w:rPr>
      </w:pPr>
      <w:r w:rsidRPr="00FC34DF">
        <w:rPr>
          <w:rFonts w:ascii="Calibri Light" w:eastAsia="Times New Roman" w:hAnsi="Calibri Light" w:cs="Tahoma"/>
          <w:lang w:eastAsia="zh-CN"/>
        </w:rPr>
        <w:t xml:space="preserve">małym przedsiębiorstwem           </w:t>
      </w:r>
      <w:r w:rsidRPr="00FC34DF">
        <w:rPr>
          <w:rFonts w:ascii="Calibri Light" w:eastAsia="Times New Roman" w:hAnsi="Calibri Light" w:cs="Tahoma"/>
          <w:lang w:eastAsia="zh-CN"/>
        </w:rPr>
        <w:tab/>
      </w:r>
      <w:r w:rsidRPr="00FC34DF">
        <w:rPr>
          <w:rFonts w:ascii="Symbol" w:eastAsia="Times New Roman" w:hAnsi="Symbol" w:cs="Times New Roman"/>
          <w:lang w:eastAsia="zh-CN"/>
        </w:rPr>
        <w:t></w:t>
      </w:r>
      <w:r w:rsidRPr="00FC34DF">
        <w:rPr>
          <w:rFonts w:ascii="Calibri Light" w:eastAsia="Times New Roman" w:hAnsi="Calibri Light" w:cs="Tahoma"/>
          <w:lang w:eastAsia="zh-CN"/>
        </w:rPr>
        <w:t xml:space="preserve"> tak    </w:t>
      </w:r>
      <w:r w:rsidRPr="00FC34DF">
        <w:rPr>
          <w:rFonts w:ascii="Symbol" w:eastAsia="Times New Roman" w:hAnsi="Symbol" w:cs="Times New Roman"/>
          <w:lang w:eastAsia="zh-CN"/>
        </w:rPr>
        <w:t></w:t>
      </w:r>
      <w:r w:rsidRPr="00FC34DF">
        <w:rPr>
          <w:rFonts w:ascii="Calibri Light" w:eastAsia="Times New Roman" w:hAnsi="Calibri Light" w:cs="Tahoma"/>
          <w:lang w:eastAsia="zh-CN"/>
        </w:rPr>
        <w:t xml:space="preserve"> nie</w:t>
      </w:r>
    </w:p>
    <w:p w:rsidR="00FC34DF" w:rsidRPr="00FC34DF" w:rsidRDefault="00FC34DF" w:rsidP="00E42DE5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b/>
          <w:lang w:eastAsia="zh-CN"/>
        </w:rPr>
      </w:pPr>
      <w:r w:rsidRPr="00FC34DF">
        <w:rPr>
          <w:rFonts w:ascii="Calibri Light" w:eastAsia="Times New Roman" w:hAnsi="Calibri Light" w:cs="Tahoma"/>
          <w:lang w:eastAsia="zh-CN"/>
        </w:rPr>
        <w:t>średnim przedsiębiorstwem</w:t>
      </w:r>
      <w:r w:rsidRPr="00FC34DF">
        <w:rPr>
          <w:rFonts w:ascii="Calibri Light" w:eastAsia="Times New Roman" w:hAnsi="Calibri Light" w:cs="Tahoma"/>
          <w:lang w:eastAsia="zh-CN"/>
        </w:rPr>
        <w:tab/>
      </w:r>
      <w:r w:rsidRPr="00FC34DF">
        <w:rPr>
          <w:rFonts w:ascii="Calibri Light" w:eastAsia="Times New Roman" w:hAnsi="Calibri Light" w:cs="Tahoma"/>
          <w:lang w:eastAsia="zh-CN"/>
        </w:rPr>
        <w:tab/>
      </w:r>
      <w:r w:rsidRPr="00FC34DF">
        <w:rPr>
          <w:rFonts w:ascii="Symbol" w:eastAsia="Times New Roman" w:hAnsi="Symbol" w:cs="Times New Roman"/>
          <w:lang w:eastAsia="zh-CN"/>
        </w:rPr>
        <w:t></w:t>
      </w:r>
      <w:r w:rsidRPr="00FC34DF">
        <w:rPr>
          <w:rFonts w:ascii="Calibri Light" w:eastAsia="Times New Roman" w:hAnsi="Calibri Light" w:cs="Tahoma"/>
          <w:lang w:eastAsia="zh-CN"/>
        </w:rPr>
        <w:t xml:space="preserve"> tak    </w:t>
      </w:r>
      <w:r w:rsidRPr="00FC34DF">
        <w:rPr>
          <w:rFonts w:ascii="Symbol" w:eastAsia="Times New Roman" w:hAnsi="Symbol" w:cs="Times New Roman"/>
          <w:lang w:eastAsia="zh-CN"/>
        </w:rPr>
        <w:t></w:t>
      </w:r>
      <w:r w:rsidRPr="00FC34DF">
        <w:rPr>
          <w:rFonts w:ascii="Calibri Light" w:eastAsia="Times New Roman" w:hAnsi="Calibri Light" w:cs="Tahoma"/>
          <w:lang w:eastAsia="zh-CN"/>
        </w:rPr>
        <w:t xml:space="preserve"> nie</w:t>
      </w:r>
    </w:p>
    <w:p w:rsidR="00FC34DF" w:rsidRPr="00FC34DF" w:rsidRDefault="00FC34DF" w:rsidP="00E42DE5">
      <w:pPr>
        <w:tabs>
          <w:tab w:val="left" w:pos="4438"/>
        </w:tabs>
        <w:suppressAutoHyphens/>
        <w:spacing w:after="0" w:line="276" w:lineRule="auto"/>
        <w:jc w:val="both"/>
        <w:rPr>
          <w:rFonts w:ascii="Calibri Light" w:eastAsia="Times New Roman" w:hAnsi="Calibri Light" w:cs="Tahoma"/>
          <w:lang w:eastAsia="zh-CN"/>
        </w:rPr>
      </w:pPr>
    </w:p>
    <w:p w:rsidR="00C800CB" w:rsidRPr="00C800CB" w:rsidRDefault="00C800CB" w:rsidP="00C800CB">
      <w:pPr>
        <w:pStyle w:val="Akapitzlist"/>
        <w:numPr>
          <w:ilvl w:val="0"/>
          <w:numId w:val="28"/>
        </w:numPr>
        <w:tabs>
          <w:tab w:val="left" w:pos="426"/>
        </w:tabs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C800CB">
        <w:rPr>
          <w:rFonts w:ascii="Calibri Light" w:eastAsia="Times New Roman" w:hAnsi="Calibri Light" w:cs="Calibri Light"/>
          <w:lang w:eastAsia="zh-CN"/>
        </w:rPr>
        <w:t>Oświadczamy, że podwykonawcom zamierzamy powierzyć wykonanie następujących części zamówienia</w:t>
      </w:r>
      <w:r>
        <w:rPr>
          <w:rFonts w:ascii="Calibri Light" w:eastAsia="Times New Roman" w:hAnsi="Calibri Light" w:cs="Calibri Light"/>
          <w:lang w:eastAsia="zh-CN"/>
        </w:rPr>
        <w:t>:</w:t>
      </w:r>
    </w:p>
    <w:tbl>
      <w:tblPr>
        <w:tblW w:w="9332" w:type="dxa"/>
        <w:tblInd w:w="-34" w:type="dxa"/>
        <w:tblLayout w:type="fixed"/>
        <w:tblLook w:val="0000"/>
      </w:tblPr>
      <w:tblGrid>
        <w:gridCol w:w="4678"/>
        <w:gridCol w:w="4654"/>
      </w:tblGrid>
      <w:tr w:rsidR="00C800CB" w:rsidRPr="00FC34DF" w:rsidTr="00A86460">
        <w:trPr>
          <w:trHeight w:val="992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:rsidR="00C800CB" w:rsidRPr="00C800CB" w:rsidRDefault="00C800CB" w:rsidP="00C800CB">
            <w:pPr>
              <w:suppressAutoHyphens/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zh-CN"/>
              </w:rPr>
            </w:pPr>
            <w:r w:rsidRPr="00FC34DF">
              <w:rPr>
                <w:rFonts w:ascii="Calibri Light" w:eastAsia="Times New Roman" w:hAnsi="Calibri Light" w:cs="Tahoma"/>
                <w:b/>
                <w:bCs/>
                <w:lang w:eastAsia="zh-CN"/>
              </w:rPr>
              <w:t xml:space="preserve">Części zamówienia, których wykonanie zostanie powierzone podwykonawcom </w:t>
            </w:r>
          </w:p>
          <w:p w:rsidR="00C800CB" w:rsidRPr="00FC34DF" w:rsidRDefault="00C800CB" w:rsidP="00BC4A4D">
            <w:pPr>
              <w:suppressAutoHyphens/>
              <w:spacing w:after="0" w:line="276" w:lineRule="auto"/>
              <w:rPr>
                <w:rFonts w:ascii="Calibri Light" w:eastAsia="Times New Roman" w:hAnsi="Calibri Light" w:cs="Calibri"/>
                <w:lang w:eastAsia="zh-CN"/>
              </w:rPr>
            </w:pP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C800CB" w:rsidRPr="00FC34DF" w:rsidRDefault="00C800CB" w:rsidP="00BC4A4D">
            <w:pPr>
              <w:suppressAutoHyphens/>
              <w:spacing w:after="0" w:line="276" w:lineRule="auto"/>
              <w:jc w:val="center"/>
              <w:rPr>
                <w:rFonts w:ascii="Calibri Light" w:eastAsia="Times New Roman" w:hAnsi="Calibri Light" w:cs="Calibri"/>
                <w:b/>
                <w:lang w:eastAsia="zh-CN"/>
              </w:rPr>
            </w:pPr>
            <w:r w:rsidRPr="00FC34DF">
              <w:rPr>
                <w:rFonts w:ascii="Calibri Light" w:eastAsia="Times New Roman" w:hAnsi="Calibri Light" w:cs="Calibri"/>
                <w:b/>
                <w:lang w:eastAsia="zh-CN"/>
              </w:rPr>
              <w:t>Nazwa, adres podwykonawcy</w:t>
            </w:r>
          </w:p>
          <w:p w:rsidR="00C800CB" w:rsidRPr="00FC34DF" w:rsidRDefault="00C800CB" w:rsidP="00BC4A4D">
            <w:pPr>
              <w:suppressAutoHyphens/>
              <w:spacing w:after="0" w:line="276" w:lineRule="auto"/>
              <w:rPr>
                <w:rFonts w:ascii="Calibri Light" w:eastAsia="Times New Roman" w:hAnsi="Calibri Light" w:cs="Calibri"/>
                <w:b/>
                <w:lang w:eastAsia="zh-CN"/>
              </w:rPr>
            </w:pPr>
          </w:p>
        </w:tc>
      </w:tr>
      <w:tr w:rsidR="00C800CB" w:rsidRPr="00FC34DF" w:rsidTr="00A86460">
        <w:trPr>
          <w:trHeight w:val="55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:rsidR="00C800CB" w:rsidRDefault="00C800CB" w:rsidP="00BC4A4D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zh-CN"/>
              </w:rPr>
            </w:pPr>
          </w:p>
          <w:p w:rsidR="00C800CB" w:rsidRPr="00FC34DF" w:rsidRDefault="00C800CB" w:rsidP="00BC4A4D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zh-CN"/>
              </w:rPr>
            </w:pP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C800CB" w:rsidRPr="00FC34DF" w:rsidRDefault="00C800CB" w:rsidP="00BC4A4D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zh-CN"/>
              </w:rPr>
            </w:pPr>
          </w:p>
        </w:tc>
      </w:tr>
    </w:tbl>
    <w:p w:rsidR="00C800CB" w:rsidRPr="00287859" w:rsidRDefault="00C800CB" w:rsidP="00C800CB">
      <w:pPr>
        <w:widowControl w:val="0"/>
        <w:suppressAutoHyphens/>
        <w:autoSpaceDE w:val="0"/>
        <w:spacing w:after="0" w:line="276" w:lineRule="auto"/>
        <w:jc w:val="both"/>
        <w:rPr>
          <w:rFonts w:ascii="Calibri Light" w:eastAsia="Calibri" w:hAnsi="Calibri Light" w:cs="Tahoma"/>
          <w:color w:val="000000"/>
          <w:sz w:val="18"/>
          <w:szCs w:val="18"/>
          <w:lang w:eastAsia="zh-CN"/>
        </w:rPr>
      </w:pPr>
      <w:r w:rsidRPr="00287859">
        <w:rPr>
          <w:rFonts w:ascii="Calibri Light" w:eastAsia="Calibri" w:hAnsi="Calibri Light" w:cs="Calibri Light"/>
          <w:sz w:val="18"/>
          <w:szCs w:val="18"/>
          <w:lang w:eastAsia="zh-CN"/>
        </w:rPr>
        <w:t>Uwag</w:t>
      </w:r>
      <w:r>
        <w:rPr>
          <w:rFonts w:ascii="Calibri Light" w:eastAsia="Calibri" w:hAnsi="Calibri Light" w:cs="Calibri Light"/>
          <w:sz w:val="18"/>
          <w:szCs w:val="18"/>
          <w:lang w:eastAsia="zh-CN"/>
        </w:rPr>
        <w:t xml:space="preserve">a! W przypadku braku wskazania </w:t>
      </w:r>
      <w:r w:rsidRPr="00287859">
        <w:rPr>
          <w:rFonts w:ascii="Calibri Light" w:eastAsia="Calibri" w:hAnsi="Calibri Light" w:cs="Calibri Light"/>
          <w:sz w:val="18"/>
          <w:szCs w:val="18"/>
          <w:lang w:eastAsia="zh-CN"/>
        </w:rPr>
        <w:t>części zamówienia, której wykonanie będzie powierzone podwykonawcom, przyjmuje się, że całość zamówienia zostanie zrealizowana siłami własnymi wykonawcy.</w:t>
      </w:r>
    </w:p>
    <w:p w:rsidR="00C800CB" w:rsidRDefault="00C800CB" w:rsidP="00C800CB">
      <w:pPr>
        <w:pStyle w:val="Akapitzlist"/>
        <w:tabs>
          <w:tab w:val="left" w:pos="426"/>
          <w:tab w:val="left" w:pos="993"/>
        </w:tabs>
        <w:suppressAutoHyphens/>
        <w:spacing w:after="0" w:line="276" w:lineRule="auto"/>
        <w:ind w:left="360"/>
        <w:jc w:val="both"/>
        <w:rPr>
          <w:rFonts w:ascii="Calibri Light" w:eastAsia="Times New Roman" w:hAnsi="Calibri Light" w:cs="Arial"/>
          <w:lang w:eastAsia="zh-CN"/>
        </w:rPr>
      </w:pPr>
    </w:p>
    <w:p w:rsidR="0034051B" w:rsidRPr="00A659C4" w:rsidRDefault="0034051B" w:rsidP="00C800CB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-Bold"/>
          <w:b/>
          <w:bCs/>
        </w:rPr>
      </w:pPr>
      <w:r w:rsidRPr="0034051B">
        <w:rPr>
          <w:rFonts w:asciiTheme="majorHAnsi" w:hAnsiTheme="majorHAnsi" w:cs="Calibri-Bold"/>
          <w:b/>
          <w:bCs/>
        </w:rPr>
        <w:t xml:space="preserve">Żadna </w:t>
      </w:r>
      <w:r w:rsidRPr="0034051B">
        <w:rPr>
          <w:rFonts w:asciiTheme="majorHAnsi" w:hAnsiTheme="majorHAnsi" w:cs="Calibri"/>
        </w:rPr>
        <w:t xml:space="preserve">z informacji zawarta w ofercie </w:t>
      </w:r>
      <w:r w:rsidRPr="0034051B">
        <w:rPr>
          <w:rFonts w:asciiTheme="majorHAnsi" w:hAnsiTheme="majorHAnsi" w:cs="Calibri-Bold"/>
          <w:b/>
          <w:bCs/>
        </w:rPr>
        <w:t xml:space="preserve">nie stanowią tajemnicy przedsiębiorstwa </w:t>
      </w:r>
      <w:r w:rsidRPr="0034051B">
        <w:rPr>
          <w:rFonts w:asciiTheme="majorHAnsi" w:hAnsiTheme="majorHAnsi" w:cs="Calibri"/>
        </w:rPr>
        <w:t xml:space="preserve">w rozumieniu przepisów o zwalczaniu nieuczciwej konkurencji***) / </w:t>
      </w:r>
      <w:r w:rsidRPr="0034051B">
        <w:rPr>
          <w:rFonts w:asciiTheme="majorHAnsi" w:hAnsiTheme="majorHAnsi" w:cs="Calibri-Bold"/>
          <w:b/>
          <w:bCs/>
        </w:rPr>
        <w:t xml:space="preserve">wskazane poniżej informacje </w:t>
      </w:r>
      <w:r w:rsidRPr="0034051B">
        <w:rPr>
          <w:rFonts w:asciiTheme="majorHAnsi" w:hAnsiTheme="majorHAnsi" w:cs="Calibri"/>
        </w:rPr>
        <w:t xml:space="preserve">zawarte w ofercie </w:t>
      </w:r>
      <w:r w:rsidRPr="0034051B">
        <w:rPr>
          <w:rFonts w:asciiTheme="majorHAnsi" w:hAnsiTheme="majorHAnsi" w:cs="Calibri-Bold"/>
          <w:b/>
          <w:bCs/>
        </w:rPr>
        <w:t xml:space="preserve">stanowią tajemnicę przedsiębiorstwa </w:t>
      </w:r>
      <w:r w:rsidRPr="0034051B">
        <w:rPr>
          <w:rFonts w:asciiTheme="majorHAnsi" w:hAnsiTheme="majorHAnsi" w:cs="Calibri"/>
        </w:rPr>
        <w:t>w rozumieniu przepisów o zwalczaniu nieuczciwej konkurencji i w związku z niniejszym nie mogą być one udostępniane, w szczególności innym uczestnikom postępowania****):</w:t>
      </w:r>
    </w:p>
    <w:tbl>
      <w:tblPr>
        <w:tblStyle w:val="Tabela-Siatka"/>
        <w:tblW w:w="0" w:type="auto"/>
        <w:tblLook w:val="04A0"/>
      </w:tblPr>
      <w:tblGrid>
        <w:gridCol w:w="562"/>
        <w:gridCol w:w="4111"/>
        <w:gridCol w:w="2130"/>
        <w:gridCol w:w="2259"/>
      </w:tblGrid>
      <w:tr w:rsidR="0034051B" w:rsidTr="0034051B">
        <w:tc>
          <w:tcPr>
            <w:tcW w:w="562" w:type="dxa"/>
          </w:tcPr>
          <w:p w:rsidR="0034051B" w:rsidRDefault="0034051B" w:rsidP="0034051B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Calibri"/>
                <w:sz w:val="24"/>
                <w:szCs w:val="24"/>
              </w:rPr>
            </w:pPr>
            <w:r>
              <w:rPr>
                <w:rFonts w:asciiTheme="majorHAnsi" w:hAnsiTheme="majorHAnsi" w:cs="Calibri"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34051B" w:rsidRDefault="0034051B" w:rsidP="0034051B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Calibri"/>
                <w:sz w:val="24"/>
                <w:szCs w:val="24"/>
              </w:rPr>
            </w:pPr>
            <w:r>
              <w:rPr>
                <w:rFonts w:asciiTheme="majorHAnsi" w:hAnsiTheme="majorHAnsi" w:cs="Calibri"/>
                <w:sz w:val="24"/>
                <w:szCs w:val="24"/>
              </w:rPr>
              <w:t>Oznaczenie rodzaju (nazwy) informacji</w:t>
            </w:r>
          </w:p>
        </w:tc>
        <w:tc>
          <w:tcPr>
            <w:tcW w:w="4389" w:type="dxa"/>
            <w:gridSpan w:val="2"/>
          </w:tcPr>
          <w:p w:rsidR="0034051B" w:rsidRDefault="0034051B" w:rsidP="0034051B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Calibri"/>
                <w:sz w:val="24"/>
                <w:szCs w:val="24"/>
              </w:rPr>
            </w:pPr>
            <w:r>
              <w:rPr>
                <w:rFonts w:asciiTheme="majorHAnsi" w:hAnsiTheme="majorHAnsi" w:cs="Calibri"/>
                <w:sz w:val="24"/>
                <w:szCs w:val="24"/>
              </w:rPr>
              <w:t>Strony w ofercie (wyrażone cyfrą)</w:t>
            </w:r>
          </w:p>
        </w:tc>
      </w:tr>
      <w:tr w:rsidR="0034051B" w:rsidTr="0034051B">
        <w:tc>
          <w:tcPr>
            <w:tcW w:w="562" w:type="dxa"/>
          </w:tcPr>
          <w:p w:rsidR="0034051B" w:rsidRDefault="0034051B" w:rsidP="0034051B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Calibri"/>
                <w:sz w:val="24"/>
                <w:szCs w:val="24"/>
              </w:rPr>
            </w:pPr>
          </w:p>
        </w:tc>
        <w:tc>
          <w:tcPr>
            <w:tcW w:w="4111" w:type="dxa"/>
          </w:tcPr>
          <w:p w:rsidR="0034051B" w:rsidRDefault="0034051B" w:rsidP="0034051B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Calibri"/>
                <w:sz w:val="24"/>
                <w:szCs w:val="24"/>
              </w:rPr>
            </w:pPr>
          </w:p>
        </w:tc>
        <w:tc>
          <w:tcPr>
            <w:tcW w:w="2130" w:type="dxa"/>
          </w:tcPr>
          <w:p w:rsidR="0034051B" w:rsidRDefault="0034051B" w:rsidP="0034051B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Calibri"/>
                <w:sz w:val="24"/>
                <w:szCs w:val="24"/>
              </w:rPr>
            </w:pPr>
            <w:r>
              <w:rPr>
                <w:rFonts w:asciiTheme="majorHAnsi" w:hAnsiTheme="majorHAnsi" w:cs="Calibri"/>
                <w:sz w:val="24"/>
                <w:szCs w:val="24"/>
              </w:rPr>
              <w:t>Od</w:t>
            </w:r>
          </w:p>
        </w:tc>
        <w:tc>
          <w:tcPr>
            <w:tcW w:w="2259" w:type="dxa"/>
          </w:tcPr>
          <w:p w:rsidR="0034051B" w:rsidRDefault="0034051B" w:rsidP="0034051B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Calibri"/>
                <w:sz w:val="24"/>
                <w:szCs w:val="24"/>
              </w:rPr>
            </w:pPr>
            <w:r>
              <w:rPr>
                <w:rFonts w:asciiTheme="majorHAnsi" w:hAnsiTheme="majorHAnsi" w:cs="Calibri"/>
                <w:sz w:val="24"/>
                <w:szCs w:val="24"/>
              </w:rPr>
              <w:t>Do</w:t>
            </w:r>
          </w:p>
        </w:tc>
      </w:tr>
      <w:tr w:rsidR="0034051B" w:rsidTr="0034051B">
        <w:tc>
          <w:tcPr>
            <w:tcW w:w="562" w:type="dxa"/>
          </w:tcPr>
          <w:p w:rsidR="0034051B" w:rsidRDefault="0034051B" w:rsidP="0034051B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Calibri"/>
                <w:sz w:val="24"/>
                <w:szCs w:val="24"/>
              </w:rPr>
            </w:pPr>
          </w:p>
        </w:tc>
        <w:tc>
          <w:tcPr>
            <w:tcW w:w="4111" w:type="dxa"/>
          </w:tcPr>
          <w:p w:rsidR="0034051B" w:rsidRDefault="0034051B" w:rsidP="0034051B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Calibri"/>
                <w:sz w:val="24"/>
                <w:szCs w:val="24"/>
              </w:rPr>
            </w:pPr>
          </w:p>
        </w:tc>
        <w:tc>
          <w:tcPr>
            <w:tcW w:w="2130" w:type="dxa"/>
          </w:tcPr>
          <w:p w:rsidR="0034051B" w:rsidRDefault="0034051B" w:rsidP="0034051B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Calibri"/>
                <w:sz w:val="24"/>
                <w:szCs w:val="24"/>
              </w:rPr>
            </w:pPr>
          </w:p>
        </w:tc>
        <w:tc>
          <w:tcPr>
            <w:tcW w:w="2259" w:type="dxa"/>
          </w:tcPr>
          <w:p w:rsidR="0034051B" w:rsidRDefault="0034051B" w:rsidP="0034051B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Calibri"/>
                <w:sz w:val="24"/>
                <w:szCs w:val="24"/>
              </w:rPr>
            </w:pPr>
          </w:p>
        </w:tc>
      </w:tr>
    </w:tbl>
    <w:p w:rsidR="0034051B" w:rsidRPr="0034051B" w:rsidRDefault="0034051B" w:rsidP="0034051B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 w:val="20"/>
          <w:szCs w:val="20"/>
        </w:rPr>
      </w:pPr>
      <w:r w:rsidRPr="0034051B">
        <w:rPr>
          <w:rFonts w:asciiTheme="majorHAnsi" w:hAnsiTheme="majorHAnsi" w:cs="Calibri"/>
          <w:sz w:val="20"/>
          <w:szCs w:val="20"/>
        </w:rPr>
        <w:t>Uwaga:</w:t>
      </w:r>
    </w:p>
    <w:p w:rsidR="0034051B" w:rsidRPr="0034051B" w:rsidRDefault="0034051B" w:rsidP="0034051B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-Italic"/>
          <w:i/>
          <w:iCs/>
          <w:sz w:val="20"/>
          <w:szCs w:val="20"/>
        </w:rPr>
      </w:pPr>
      <w:r w:rsidRPr="0034051B">
        <w:rPr>
          <w:rFonts w:asciiTheme="majorHAnsi" w:hAnsiTheme="majorHAnsi" w:cs="Calibri-Italic"/>
          <w:i/>
          <w:iCs/>
          <w:sz w:val="20"/>
          <w:szCs w:val="20"/>
        </w:rPr>
        <w:t>***) Przez tajemnicę przedsiębiorstwa rozumie się informacje techniczne</w:t>
      </w:r>
      <w:r>
        <w:rPr>
          <w:rFonts w:asciiTheme="majorHAnsi" w:hAnsiTheme="majorHAnsi" w:cs="Calibri-Italic"/>
          <w:i/>
          <w:iCs/>
          <w:sz w:val="20"/>
          <w:szCs w:val="20"/>
        </w:rPr>
        <w:t xml:space="preserve">, technologiczne, organizacyjne </w:t>
      </w:r>
      <w:r w:rsidRPr="0034051B">
        <w:rPr>
          <w:rFonts w:asciiTheme="majorHAnsi" w:hAnsiTheme="majorHAnsi" w:cs="Calibri-Italic"/>
          <w:i/>
          <w:iCs/>
          <w:sz w:val="20"/>
          <w:szCs w:val="20"/>
        </w:rPr>
        <w:t>przedsiębiorstwa lub inne informacje posiadające wartość gospodarczą, któr</w:t>
      </w:r>
      <w:r>
        <w:rPr>
          <w:rFonts w:asciiTheme="majorHAnsi" w:hAnsiTheme="majorHAnsi" w:cs="Calibri-Italic"/>
          <w:i/>
          <w:iCs/>
          <w:sz w:val="20"/>
          <w:szCs w:val="20"/>
        </w:rPr>
        <w:t xml:space="preserve">e jako całość lub w szczególnym </w:t>
      </w:r>
      <w:r w:rsidRPr="0034051B">
        <w:rPr>
          <w:rFonts w:asciiTheme="majorHAnsi" w:hAnsiTheme="majorHAnsi" w:cs="Calibri-Italic"/>
          <w:i/>
          <w:iCs/>
          <w:sz w:val="20"/>
          <w:szCs w:val="20"/>
        </w:rPr>
        <w:t>zestawieniu i zbiorze ich elementów nie są powszechnie znane osobom zwy</w:t>
      </w:r>
      <w:r>
        <w:rPr>
          <w:rFonts w:asciiTheme="majorHAnsi" w:hAnsiTheme="majorHAnsi" w:cs="Calibri-Italic"/>
          <w:i/>
          <w:iCs/>
          <w:sz w:val="20"/>
          <w:szCs w:val="20"/>
        </w:rPr>
        <w:t xml:space="preserve">kle zajmującym się tym rodzajem </w:t>
      </w:r>
      <w:r w:rsidRPr="0034051B">
        <w:rPr>
          <w:rFonts w:asciiTheme="majorHAnsi" w:hAnsiTheme="majorHAnsi" w:cs="Calibri-Italic"/>
          <w:i/>
          <w:iCs/>
          <w:sz w:val="20"/>
          <w:szCs w:val="20"/>
        </w:rPr>
        <w:t xml:space="preserve">informacji albo nie są łatwo dostępne dla takich osób, o ile uprawniony </w:t>
      </w:r>
      <w:r>
        <w:rPr>
          <w:rFonts w:asciiTheme="majorHAnsi" w:hAnsiTheme="majorHAnsi" w:cs="Calibri-Italic"/>
          <w:i/>
          <w:iCs/>
          <w:sz w:val="20"/>
          <w:szCs w:val="20"/>
        </w:rPr>
        <w:t xml:space="preserve">do korzystania z informacji lub </w:t>
      </w:r>
      <w:r w:rsidRPr="0034051B">
        <w:rPr>
          <w:rFonts w:asciiTheme="majorHAnsi" w:hAnsiTheme="majorHAnsi" w:cs="Calibri-Italic"/>
          <w:i/>
          <w:iCs/>
          <w:sz w:val="20"/>
          <w:szCs w:val="20"/>
        </w:rPr>
        <w:t>rozporządzania nimi podjął, przy zachowaniu należytej staranności, dz</w:t>
      </w:r>
      <w:r>
        <w:rPr>
          <w:rFonts w:asciiTheme="majorHAnsi" w:hAnsiTheme="majorHAnsi" w:cs="Calibri-Italic"/>
          <w:i/>
          <w:iCs/>
          <w:sz w:val="20"/>
          <w:szCs w:val="20"/>
        </w:rPr>
        <w:t>iałania w celu utrzymania ich w poufności (Dz</w:t>
      </w:r>
      <w:r w:rsidRPr="0034051B">
        <w:rPr>
          <w:rFonts w:asciiTheme="majorHAnsi" w:hAnsiTheme="majorHAnsi" w:cs="Calibri-Italic"/>
          <w:i/>
          <w:iCs/>
          <w:sz w:val="20"/>
          <w:szCs w:val="20"/>
        </w:rPr>
        <w:t>. U</w:t>
      </w:r>
      <w:r w:rsidR="005D5E1B">
        <w:rPr>
          <w:rFonts w:asciiTheme="majorHAnsi" w:hAnsiTheme="majorHAnsi" w:cs="Calibri-Italic"/>
          <w:i/>
          <w:iCs/>
          <w:sz w:val="20"/>
          <w:szCs w:val="20"/>
        </w:rPr>
        <w:t>.</w:t>
      </w:r>
      <w:r w:rsidRPr="0034051B">
        <w:rPr>
          <w:rFonts w:asciiTheme="majorHAnsi" w:hAnsiTheme="majorHAnsi" w:cs="Calibri-Italic"/>
          <w:i/>
          <w:iCs/>
          <w:sz w:val="20"/>
          <w:szCs w:val="20"/>
        </w:rPr>
        <w:t xml:space="preserve"> z dnia 24 sierpnia 2018 r</w:t>
      </w:r>
      <w:r w:rsidR="005D5E1B">
        <w:rPr>
          <w:rFonts w:asciiTheme="majorHAnsi" w:hAnsiTheme="majorHAnsi" w:cs="Calibri-Italic"/>
          <w:i/>
          <w:iCs/>
          <w:sz w:val="20"/>
          <w:szCs w:val="20"/>
        </w:rPr>
        <w:t>.</w:t>
      </w:r>
      <w:r w:rsidRPr="0034051B">
        <w:rPr>
          <w:rFonts w:asciiTheme="majorHAnsi" w:hAnsiTheme="majorHAnsi" w:cs="Calibri-Italic"/>
          <w:i/>
          <w:iCs/>
          <w:sz w:val="20"/>
          <w:szCs w:val="20"/>
        </w:rPr>
        <w:t xml:space="preserve"> poz. 1637).</w:t>
      </w:r>
    </w:p>
    <w:p w:rsidR="0034051B" w:rsidRPr="0034051B" w:rsidRDefault="0034051B" w:rsidP="0034051B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-Italic"/>
          <w:i/>
          <w:iCs/>
          <w:sz w:val="20"/>
          <w:szCs w:val="20"/>
        </w:rPr>
      </w:pPr>
      <w:r w:rsidRPr="0034051B">
        <w:rPr>
          <w:rFonts w:asciiTheme="majorHAnsi" w:hAnsiTheme="majorHAnsi" w:cs="Calibri-Italic"/>
          <w:i/>
          <w:iCs/>
          <w:sz w:val="20"/>
          <w:szCs w:val="20"/>
        </w:rPr>
        <w:t xml:space="preserve">****) Wykonawca załączy niniejsze oświadczenie, tylko wtedy, gdy zastrzeże w </w:t>
      </w:r>
      <w:r>
        <w:rPr>
          <w:rFonts w:asciiTheme="majorHAnsi" w:hAnsiTheme="majorHAnsi" w:cs="Calibri-Italic"/>
          <w:i/>
          <w:iCs/>
          <w:sz w:val="20"/>
          <w:szCs w:val="20"/>
        </w:rPr>
        <w:t xml:space="preserve">ofercie, iż któreś z informacji </w:t>
      </w:r>
      <w:r w:rsidRPr="0034051B">
        <w:rPr>
          <w:rFonts w:asciiTheme="majorHAnsi" w:hAnsiTheme="majorHAnsi" w:cs="Calibri-Italic"/>
          <w:i/>
          <w:iCs/>
          <w:sz w:val="20"/>
          <w:szCs w:val="20"/>
        </w:rPr>
        <w:t>zawartych w ofercie stanowią tajemnicę przedsiębiorstw oraz wykaże, iż zastrzeżone informacje stanowią</w:t>
      </w:r>
      <w:r>
        <w:rPr>
          <w:rFonts w:asciiTheme="majorHAnsi" w:hAnsiTheme="majorHAnsi" w:cs="Calibri-Italic"/>
          <w:i/>
          <w:iCs/>
          <w:sz w:val="20"/>
          <w:szCs w:val="20"/>
        </w:rPr>
        <w:t xml:space="preserve"> </w:t>
      </w:r>
      <w:r w:rsidRPr="0034051B">
        <w:rPr>
          <w:rFonts w:asciiTheme="majorHAnsi" w:hAnsiTheme="majorHAnsi" w:cs="Calibri-Italic"/>
          <w:i/>
          <w:iCs/>
          <w:sz w:val="20"/>
          <w:szCs w:val="20"/>
        </w:rPr>
        <w:t xml:space="preserve">tajemnicę przedsiębiorstwa. Wykonawca nie może zastrzec informacji, o których mowa w art. 86 ust.4 </w:t>
      </w:r>
      <w:proofErr w:type="spellStart"/>
      <w:r w:rsidRPr="0034051B">
        <w:rPr>
          <w:rFonts w:asciiTheme="majorHAnsi" w:hAnsiTheme="majorHAnsi" w:cs="Calibri-Italic"/>
          <w:i/>
          <w:iCs/>
          <w:sz w:val="20"/>
          <w:szCs w:val="20"/>
        </w:rPr>
        <w:t>Pzp</w:t>
      </w:r>
      <w:proofErr w:type="spellEnd"/>
      <w:r w:rsidRPr="0034051B">
        <w:rPr>
          <w:rFonts w:asciiTheme="majorHAnsi" w:hAnsiTheme="majorHAnsi" w:cs="Calibri-Italic"/>
          <w:i/>
          <w:iCs/>
          <w:sz w:val="20"/>
          <w:szCs w:val="20"/>
        </w:rPr>
        <w:t>.</w:t>
      </w:r>
    </w:p>
    <w:p w:rsidR="0034051B" w:rsidRPr="0034051B" w:rsidRDefault="0034051B" w:rsidP="0034051B">
      <w:pPr>
        <w:pStyle w:val="Akapitzlist"/>
        <w:tabs>
          <w:tab w:val="left" w:pos="426"/>
        </w:tabs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</w:p>
    <w:p w:rsidR="003C72AD" w:rsidRDefault="003C72AD" w:rsidP="00C800CB">
      <w:pPr>
        <w:numPr>
          <w:ilvl w:val="0"/>
          <w:numId w:val="28"/>
        </w:numPr>
        <w:spacing w:after="0" w:line="276" w:lineRule="auto"/>
        <w:jc w:val="both"/>
        <w:rPr>
          <w:rFonts w:ascii="Calibri Light" w:eastAsia="Calibri" w:hAnsi="Calibri Light" w:cs="Times New Roman"/>
        </w:rPr>
      </w:pPr>
      <w:r>
        <w:rPr>
          <w:rFonts w:ascii="Calibri Light" w:eastAsia="Calibri" w:hAnsi="Calibri Light" w:cs="Times New Roman"/>
        </w:rPr>
        <w:lastRenderedPageBreak/>
        <w:t>Oświadczam/-y, że wypełniłem obowiązki informacyjne przewidziane w art. 13 lub art. 14 RODO</w:t>
      </w:r>
      <w:r>
        <w:rPr>
          <w:rFonts w:ascii="Calibri Light" w:eastAsia="Calibri" w:hAnsi="Calibri Light" w:cs="Times New Roman"/>
          <w:vertAlign w:val="superscript"/>
        </w:rPr>
        <w:footnoteReference w:id="1"/>
      </w:r>
      <w:r>
        <w:rPr>
          <w:rFonts w:ascii="Calibri Light" w:eastAsia="Calibri" w:hAnsi="Calibri Light" w:cs="Times New Roman"/>
        </w:rPr>
        <w:t xml:space="preserve">  wobec osób fizycznych, od których dane osobowe bezpośrednio lub pośrednio pozyskałem w celu ubiegania się o udzielenie zamówienia publicznego w niniejszym postępowaniu</w:t>
      </w:r>
      <w:r>
        <w:rPr>
          <w:rFonts w:ascii="Calibri Light" w:eastAsia="Calibri" w:hAnsi="Calibri Light" w:cs="Times New Roman"/>
          <w:vertAlign w:val="superscript"/>
        </w:rPr>
        <w:footnoteReference w:id="2"/>
      </w:r>
      <w:r>
        <w:rPr>
          <w:rFonts w:ascii="Calibri Light" w:eastAsia="Calibri" w:hAnsi="Calibri Light" w:cs="Times New Roman"/>
        </w:rPr>
        <w:t>.</w:t>
      </w:r>
    </w:p>
    <w:p w:rsidR="003C72AD" w:rsidRPr="003C72AD" w:rsidRDefault="003C72AD" w:rsidP="003C72AD">
      <w:pPr>
        <w:tabs>
          <w:tab w:val="left" w:pos="426"/>
        </w:tabs>
        <w:suppressAutoHyphens/>
        <w:spacing w:after="0" w:line="276" w:lineRule="auto"/>
        <w:ind w:left="360"/>
        <w:jc w:val="both"/>
        <w:rPr>
          <w:rFonts w:ascii="Calibri Light" w:eastAsia="Times New Roman" w:hAnsi="Calibri Light" w:cs="Arial"/>
          <w:lang w:eastAsia="zh-CN"/>
        </w:rPr>
      </w:pPr>
    </w:p>
    <w:p w:rsidR="00FC34DF" w:rsidRPr="0018351E" w:rsidRDefault="00FC34DF" w:rsidP="00C800CB">
      <w:pPr>
        <w:pStyle w:val="Akapitzlist"/>
        <w:numPr>
          <w:ilvl w:val="0"/>
          <w:numId w:val="28"/>
        </w:numPr>
        <w:tabs>
          <w:tab w:val="left" w:pos="426"/>
        </w:tabs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681EA4">
        <w:rPr>
          <w:rFonts w:ascii="Calibri Light" w:eastAsia="Times New Roman" w:hAnsi="Calibri Light" w:cs="Arial"/>
          <w:lang w:eastAsia="zh-CN"/>
        </w:rPr>
        <w:t>Wszelką korespondencję</w:t>
      </w:r>
      <w:r w:rsidRPr="0018351E">
        <w:rPr>
          <w:rFonts w:ascii="Calibri Light" w:eastAsia="Times New Roman" w:hAnsi="Calibri Light" w:cs="Arial"/>
          <w:b/>
          <w:lang w:eastAsia="zh-CN"/>
        </w:rPr>
        <w:t xml:space="preserve"> </w:t>
      </w:r>
      <w:r w:rsidRPr="0018351E">
        <w:rPr>
          <w:rFonts w:ascii="Calibri Light" w:eastAsia="Times New Roman" w:hAnsi="Calibri Light" w:cs="Arial"/>
          <w:lang w:eastAsia="zh-CN"/>
        </w:rPr>
        <w:t>w sprawie niniejszego postępowania</w:t>
      </w:r>
      <w:r w:rsidRPr="0018351E">
        <w:rPr>
          <w:rFonts w:ascii="Calibri Light" w:eastAsia="Times New Roman" w:hAnsi="Calibri Light" w:cs="Arial"/>
          <w:b/>
          <w:lang w:eastAsia="zh-CN"/>
        </w:rPr>
        <w:t xml:space="preserve"> </w:t>
      </w:r>
      <w:r w:rsidRPr="0018351E">
        <w:rPr>
          <w:rFonts w:ascii="Calibri Light" w:eastAsia="Times New Roman" w:hAnsi="Calibri Light" w:cs="Arial"/>
          <w:lang w:eastAsia="zh-CN"/>
        </w:rPr>
        <w:t>należy kierować na adres:</w:t>
      </w:r>
    </w:p>
    <w:p w:rsidR="00FC34DF" w:rsidRPr="00FC34DF" w:rsidRDefault="00FC34DF" w:rsidP="00E42DE5">
      <w:pPr>
        <w:suppressAutoHyphens/>
        <w:spacing w:after="0" w:line="276" w:lineRule="auto"/>
        <w:ind w:left="360"/>
        <w:jc w:val="both"/>
        <w:rPr>
          <w:rFonts w:ascii="Calibri Light" w:eastAsia="Times New Roman" w:hAnsi="Calibri Light" w:cs="Arial"/>
          <w:lang w:eastAsia="zh-CN"/>
        </w:rPr>
      </w:pPr>
    </w:p>
    <w:p w:rsidR="00FC34DF" w:rsidRPr="00FC34DF" w:rsidRDefault="00FC34DF" w:rsidP="00B91637">
      <w:pPr>
        <w:suppressAutoHyphens/>
        <w:spacing w:after="0" w:line="276" w:lineRule="auto"/>
        <w:ind w:left="360"/>
        <w:jc w:val="both"/>
        <w:rPr>
          <w:rFonts w:ascii="Calibri Light" w:eastAsia="Times New Roman" w:hAnsi="Calibri Light" w:cs="Arial"/>
          <w:lang w:eastAsia="zh-CN"/>
        </w:rPr>
      </w:pPr>
      <w:r w:rsidRPr="00FC34DF">
        <w:rPr>
          <w:rFonts w:ascii="Calibri Light" w:eastAsia="Times New Roman" w:hAnsi="Calibri Light" w:cs="Arial"/>
          <w:lang w:eastAsia="zh-CN"/>
        </w:rPr>
        <w:t>.................................................................................................................................................................</w:t>
      </w:r>
    </w:p>
    <w:p w:rsidR="00A659C4" w:rsidRDefault="00A659C4" w:rsidP="00C800CB">
      <w:pPr>
        <w:pStyle w:val="Akapitzlist"/>
        <w:numPr>
          <w:ilvl w:val="0"/>
          <w:numId w:val="28"/>
        </w:numPr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Osobą wyznaczona do kontaktów w sprawie zawarcia umowy jest ………………………………………</w:t>
      </w:r>
    </w:p>
    <w:p w:rsidR="00A659C4" w:rsidRDefault="00A659C4" w:rsidP="00A659C4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Sposób kontaktu ………………………………………………………………………………………………………………</w:t>
      </w:r>
      <w:r w:rsidR="00DC66F0">
        <w:rPr>
          <w:rFonts w:ascii="Calibri Light" w:eastAsia="Times New Roman" w:hAnsi="Calibri Light" w:cs="Arial"/>
          <w:lang w:eastAsia="zh-CN"/>
        </w:rPr>
        <w:t>.</w:t>
      </w:r>
      <w:r>
        <w:rPr>
          <w:rFonts w:ascii="Calibri Light" w:eastAsia="Times New Roman" w:hAnsi="Calibri Light" w:cs="Arial"/>
          <w:lang w:eastAsia="zh-CN"/>
        </w:rPr>
        <w:t>…..</w:t>
      </w:r>
    </w:p>
    <w:p w:rsidR="00A659C4" w:rsidRDefault="00A659C4" w:rsidP="00A659C4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eastAsia="Times New Roman" w:hAnsi="Calibri Light" w:cs="Arial"/>
          <w:lang w:eastAsia="zh-CN"/>
        </w:rPr>
      </w:pPr>
    </w:p>
    <w:p w:rsidR="00FC34DF" w:rsidRPr="0018351E" w:rsidRDefault="00FC34DF" w:rsidP="00C800CB">
      <w:pPr>
        <w:pStyle w:val="Akapitzlist"/>
        <w:numPr>
          <w:ilvl w:val="0"/>
          <w:numId w:val="28"/>
        </w:numPr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18351E">
        <w:rPr>
          <w:rFonts w:ascii="Calibri Light" w:eastAsia="Times New Roman" w:hAnsi="Calibri Light" w:cs="Arial"/>
          <w:lang w:eastAsia="zh-CN"/>
        </w:rPr>
        <w:t>Integralną część oferty stanowią następujące dokumenty:</w:t>
      </w:r>
    </w:p>
    <w:p w:rsidR="00FC34DF" w:rsidRPr="0034051B" w:rsidRDefault="00CE3107" w:rsidP="0034051B">
      <w:pPr>
        <w:pStyle w:val="Akapitzlist"/>
        <w:numPr>
          <w:ilvl w:val="0"/>
          <w:numId w:val="5"/>
        </w:numPr>
        <w:suppressAutoHyphens/>
        <w:spacing w:before="100" w:after="100" w:line="276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Załącznik nr 3 i 4 do SIWZ</w:t>
      </w:r>
      <w:r w:rsidR="009861D3">
        <w:rPr>
          <w:rFonts w:ascii="Calibri Light" w:eastAsia="Times New Roman" w:hAnsi="Calibri Light" w:cs="Arial"/>
          <w:lang w:eastAsia="zh-CN"/>
        </w:rPr>
        <w:t>,</w:t>
      </w:r>
    </w:p>
    <w:p w:rsidR="00681EA4" w:rsidRDefault="009861D3" w:rsidP="00E42DE5">
      <w:pPr>
        <w:numPr>
          <w:ilvl w:val="0"/>
          <w:numId w:val="5"/>
        </w:numPr>
        <w:suppressAutoHyphens/>
        <w:spacing w:before="100" w:after="100" w:line="276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Dowód wniesienia wadium,</w:t>
      </w:r>
    </w:p>
    <w:p w:rsidR="009861D3" w:rsidRDefault="009861D3" w:rsidP="00E42DE5">
      <w:pPr>
        <w:numPr>
          <w:ilvl w:val="0"/>
          <w:numId w:val="5"/>
        </w:numPr>
        <w:suppressAutoHyphens/>
        <w:spacing w:before="100" w:after="100" w:line="276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……………………………………..</w:t>
      </w:r>
    </w:p>
    <w:p w:rsidR="009861D3" w:rsidRDefault="009861D3" w:rsidP="009861D3">
      <w:pPr>
        <w:suppressAutoHyphens/>
        <w:spacing w:before="100" w:after="100" w:line="276" w:lineRule="auto"/>
        <w:ind w:left="720"/>
        <w:jc w:val="both"/>
        <w:rPr>
          <w:rFonts w:ascii="Calibri Light" w:eastAsia="Times New Roman" w:hAnsi="Calibri Light" w:cs="Arial"/>
          <w:lang w:eastAsia="zh-CN"/>
        </w:rPr>
      </w:pPr>
    </w:p>
    <w:p w:rsidR="00B91637" w:rsidRPr="00B91637" w:rsidRDefault="00B91637" w:rsidP="00B91637">
      <w:pPr>
        <w:suppressAutoHyphens/>
        <w:spacing w:before="100" w:after="100" w:line="276" w:lineRule="auto"/>
        <w:ind w:left="720"/>
        <w:jc w:val="both"/>
        <w:rPr>
          <w:rFonts w:ascii="Calibri Light" w:eastAsia="Times New Roman" w:hAnsi="Calibri Light" w:cs="Arial"/>
          <w:lang w:eastAsia="zh-CN"/>
        </w:rPr>
      </w:pPr>
    </w:p>
    <w:p w:rsidR="00FC34DF" w:rsidRPr="00FC34DF" w:rsidRDefault="00FC34DF" w:rsidP="00E42DE5">
      <w:pPr>
        <w:suppressAutoHyphens/>
        <w:spacing w:before="100" w:after="100" w:line="276" w:lineRule="auto"/>
        <w:jc w:val="both"/>
        <w:rPr>
          <w:rFonts w:ascii="Calibri Light" w:eastAsia="Calibri Light" w:hAnsi="Calibri Light" w:cs="Calibri Light"/>
          <w:vertAlign w:val="superscript"/>
          <w:lang w:eastAsia="zh-CN"/>
        </w:rPr>
      </w:pPr>
      <w:r w:rsidRPr="00FC34DF">
        <w:rPr>
          <w:rFonts w:ascii="Calibri Light" w:eastAsia="Times New Roman" w:hAnsi="Calibri Light" w:cs="Arial"/>
          <w:lang w:eastAsia="zh-CN"/>
        </w:rPr>
        <w:t>.........................................</w:t>
      </w:r>
      <w:r w:rsidRPr="00FC34DF">
        <w:rPr>
          <w:rFonts w:ascii="Calibri Light" w:eastAsia="Times New Roman" w:hAnsi="Calibri Light" w:cs="Calibri Light"/>
          <w:lang w:eastAsia="zh-CN"/>
        </w:rPr>
        <w:br/>
      </w:r>
      <w:r w:rsidRPr="00FC34DF">
        <w:rPr>
          <w:rFonts w:ascii="Calibri Light" w:eastAsia="Times New Roman" w:hAnsi="Calibri Light" w:cs="Arial"/>
          <w:vertAlign w:val="superscript"/>
          <w:lang w:eastAsia="zh-CN"/>
        </w:rPr>
        <w:t>/miejscowość i data/</w:t>
      </w:r>
    </w:p>
    <w:p w:rsidR="00166694" w:rsidRDefault="00FC34DF" w:rsidP="00166694">
      <w:pPr>
        <w:spacing w:line="276" w:lineRule="auto"/>
        <w:jc w:val="right"/>
        <w:rPr>
          <w:rFonts w:ascii="Calibri Light" w:eastAsia="Times New Roman" w:hAnsi="Calibri Light" w:cs="Arial"/>
          <w:bCs/>
          <w:vertAlign w:val="superscript"/>
          <w:lang w:eastAsia="zh-CN"/>
        </w:rPr>
      </w:pPr>
      <w:r w:rsidRPr="00FC34DF">
        <w:rPr>
          <w:rFonts w:ascii="Calibri Light" w:eastAsia="Calibri Light" w:hAnsi="Calibri Light" w:cs="Calibri Light"/>
          <w:b/>
          <w:bCs/>
          <w:vertAlign w:val="superscript"/>
          <w:lang w:eastAsia="zh-CN"/>
        </w:rPr>
        <w:t>…………………………</w:t>
      </w:r>
      <w:r w:rsidRPr="00FC34DF">
        <w:rPr>
          <w:rFonts w:ascii="Calibri Light" w:eastAsia="Times New Roman" w:hAnsi="Calibri Light" w:cs="Arial"/>
          <w:b/>
          <w:bCs/>
          <w:vertAlign w:val="superscript"/>
          <w:lang w:eastAsia="zh-CN"/>
        </w:rPr>
        <w:t>.……………………………………….</w:t>
      </w:r>
      <w:r w:rsidRPr="00FC34DF">
        <w:rPr>
          <w:rFonts w:ascii="Calibri Light" w:eastAsia="Times New Roman" w:hAnsi="Calibri Light" w:cs="Calibri Light"/>
          <w:b/>
          <w:bCs/>
          <w:lang w:eastAsia="zh-CN"/>
        </w:rPr>
        <w:br/>
      </w:r>
      <w:r w:rsidR="00166694">
        <w:rPr>
          <w:rFonts w:ascii="Calibri Light" w:eastAsia="Times New Roman" w:hAnsi="Calibri Light" w:cs="Arial"/>
          <w:bCs/>
          <w:vertAlign w:val="superscript"/>
          <w:lang w:eastAsia="zh-CN"/>
        </w:rPr>
        <w:t>/podpis/</w:t>
      </w:r>
    </w:p>
    <w:p w:rsidR="00637780" w:rsidRDefault="00637780" w:rsidP="00166694">
      <w:pPr>
        <w:spacing w:line="276" w:lineRule="auto"/>
        <w:jc w:val="right"/>
        <w:rPr>
          <w:rFonts w:ascii="Calibri Light" w:eastAsia="Times New Roman" w:hAnsi="Calibri Light" w:cs="Arial"/>
          <w:bCs/>
          <w:vertAlign w:val="superscript"/>
          <w:lang w:eastAsia="zh-CN"/>
        </w:rPr>
      </w:pPr>
    </w:p>
    <w:sectPr w:rsidR="00637780" w:rsidSect="000E161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FEB" w:rsidRDefault="00D43FEB" w:rsidP="00FC34DF">
      <w:pPr>
        <w:spacing w:after="0" w:line="240" w:lineRule="auto"/>
      </w:pPr>
      <w:r>
        <w:separator/>
      </w:r>
    </w:p>
  </w:endnote>
  <w:endnote w:type="continuationSeparator" w:id="0">
    <w:p w:rsidR="00D43FEB" w:rsidRDefault="00D43FEB" w:rsidP="00FC3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TE1C8A9A8t00"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BIJB+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E6A" w:rsidRDefault="001A2E6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2B7" w:rsidRDefault="000B42B7" w:rsidP="000B42B7">
    <w:pPr>
      <w:pStyle w:val="Stopka"/>
      <w:ind w:right="360"/>
      <w:rPr>
        <w:noProof/>
        <w:color w:val="000000"/>
      </w:rPr>
    </w:pPr>
    <w:r>
      <w:rPr>
        <w:noProof/>
        <w:color w:val="000000"/>
      </w:rPr>
      <w:tab/>
    </w:r>
  </w:p>
  <w:p w:rsidR="00157CF9" w:rsidRDefault="00157CF9" w:rsidP="000B42B7">
    <w:pPr>
      <w:pStyle w:val="Stopka"/>
      <w:ind w:right="360"/>
    </w:pPr>
  </w:p>
  <w:p w:rsidR="000B42B7" w:rsidRDefault="000B42B7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E6A" w:rsidRDefault="001A2E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FEB" w:rsidRDefault="00D43FEB" w:rsidP="00FC34DF">
      <w:pPr>
        <w:spacing w:after="0" w:line="240" w:lineRule="auto"/>
      </w:pPr>
      <w:r>
        <w:separator/>
      </w:r>
    </w:p>
  </w:footnote>
  <w:footnote w:type="continuationSeparator" w:id="0">
    <w:p w:rsidR="00D43FEB" w:rsidRDefault="00D43FEB" w:rsidP="00FC34DF">
      <w:pPr>
        <w:spacing w:after="0" w:line="240" w:lineRule="auto"/>
      </w:pPr>
      <w:r>
        <w:continuationSeparator/>
      </w:r>
    </w:p>
  </w:footnote>
  <w:footnote w:id="1">
    <w:p w:rsidR="003C72AD" w:rsidRDefault="003C72AD" w:rsidP="005D5E1B">
      <w:pPr>
        <w:pStyle w:val="Tekstprzypisudolnego"/>
        <w:ind w:left="142" w:hanging="142"/>
        <w:jc w:val="both"/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166694" w:rsidRDefault="003C72AD" w:rsidP="00166694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3C72AD" w:rsidRDefault="003C72AD" w:rsidP="00FB002B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E6A" w:rsidRDefault="001A2E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DF" w:rsidRDefault="00FC34DF">
    <w:pPr>
      <w:pStyle w:val="Nagwek"/>
    </w:pPr>
  </w:p>
  <w:p w:rsidR="00FC34DF" w:rsidRDefault="007A4C44" w:rsidP="00FC34DF">
    <w:pPr>
      <w:pBdr>
        <w:bottom w:val="single" w:sz="12" w:space="1" w:color="000000"/>
      </w:pBdr>
      <w:tabs>
        <w:tab w:val="center" w:pos="4920"/>
        <w:tab w:val="right" w:pos="9841"/>
      </w:tabs>
      <w:suppressAutoHyphens/>
      <w:spacing w:after="0" w:line="240" w:lineRule="auto"/>
      <w:jc w:val="right"/>
      <w:rPr>
        <w:rFonts w:ascii="Arial Narrow" w:eastAsia="Times New Roman" w:hAnsi="Arial Narrow" w:cs="Arial Narrow"/>
        <w:sz w:val="20"/>
        <w:szCs w:val="20"/>
        <w:lang w:eastAsia="zh-CN"/>
      </w:rPr>
    </w:pPr>
    <w:r>
      <w:rPr>
        <w:rFonts w:ascii="Arial Narrow" w:eastAsia="Times New Roman" w:hAnsi="Arial Narrow" w:cs="Arial Narrow"/>
        <w:sz w:val="20"/>
        <w:szCs w:val="20"/>
        <w:lang w:eastAsia="zh-CN"/>
      </w:rPr>
      <w:t>Nr postępowania</w:t>
    </w:r>
    <w:r w:rsidR="002B3019">
      <w:rPr>
        <w:rFonts w:ascii="Arial Narrow" w:eastAsia="Times New Roman" w:hAnsi="Arial Narrow" w:cs="Arial Narrow"/>
        <w:sz w:val="20"/>
        <w:szCs w:val="20"/>
        <w:lang w:eastAsia="zh-CN"/>
      </w:rPr>
      <w:t xml:space="preserve">: </w:t>
    </w:r>
    <w:r w:rsidR="001A2E6A" w:rsidRPr="001A2E6A">
      <w:rPr>
        <w:rFonts w:ascii="Verdana" w:hAnsi="Verdana"/>
        <w:sz w:val="16"/>
        <w:szCs w:val="16"/>
        <w:lang w:eastAsia="ar-SA"/>
      </w:rPr>
      <w:t>MZPK/N/200/1/2019-20</w:t>
    </w:r>
  </w:p>
  <w:p w:rsidR="00FC34DF" w:rsidRPr="000E44EB" w:rsidRDefault="00E12934">
    <w:pPr>
      <w:pStyle w:val="Nagwek"/>
      <w:rPr>
        <w:rFonts w:asciiTheme="majorHAnsi" w:hAnsiTheme="majorHAnsi"/>
      </w:rPr>
    </w:pPr>
    <w:r>
      <w:rPr>
        <w:rFonts w:asciiTheme="majorHAnsi" w:hAnsiTheme="majorHAnsi"/>
      </w:rPr>
      <w:t>Załącznik nr 2</w:t>
    </w:r>
    <w:r w:rsidR="000E44EB" w:rsidRPr="000E44EB">
      <w:rPr>
        <w:rFonts w:asciiTheme="majorHAnsi" w:hAnsiTheme="majorHAnsi"/>
      </w:rPr>
      <w:t xml:space="preserve"> do SIWZ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E6A" w:rsidRDefault="001A2E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20"/>
    <w:lvl w:ilvl="0">
      <w:start w:val="1"/>
      <w:numFmt w:val="decimal"/>
      <w:lvlText w:val="%1."/>
      <w:lvlJc w:val="left"/>
      <w:pPr>
        <w:tabs>
          <w:tab w:val="num" w:pos="719"/>
        </w:tabs>
        <w:ind w:left="719" w:hanging="360"/>
      </w:pPr>
    </w:lvl>
    <w:lvl w:ilvl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  <w:rPr>
        <w:rFonts w:ascii="Calibri Light" w:hAnsi="Calibri Light" w:cs="Calibri Ligh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1">
    <w:nsid w:val="0000000D"/>
    <w:multiLevelType w:val="multilevel"/>
    <w:tmpl w:val="0000000D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 Narrow" w:eastAsia="Times New Roman" w:hAnsi="Arial Narrow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>
        <w:rFonts w:cs="Times New Roman"/>
      </w:rPr>
    </w:lvl>
  </w:abstractNum>
  <w:abstractNum w:abstractNumId="2">
    <w:nsid w:val="00000010"/>
    <w:multiLevelType w:val="multilevel"/>
    <w:tmpl w:val="00000010"/>
    <w:name w:val="WW8Num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 Light" w:hAnsi="Calibri Light" w:cs="Calibri Light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00000019"/>
    <w:multiLevelType w:val="singleLevel"/>
    <w:tmpl w:val="00000019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 Light" w:eastAsia="TTE1C8A9A8t00" w:hAnsi="Calibri Light" w:cs="Arial"/>
        <w:sz w:val="22"/>
        <w:szCs w:val="22"/>
      </w:rPr>
    </w:lvl>
  </w:abstractNum>
  <w:abstractNum w:abstractNumId="4">
    <w:nsid w:val="0000001C"/>
    <w:multiLevelType w:val="multilevel"/>
    <w:tmpl w:val="8EF60156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 Light" w:eastAsia="Times New Roman" w:hAnsi="Calibri Light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5A5630"/>
    <w:multiLevelType w:val="hybridMultilevel"/>
    <w:tmpl w:val="7A102C0A"/>
    <w:lvl w:ilvl="0" w:tplc="21EEFB74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0A297A"/>
    <w:multiLevelType w:val="hybridMultilevel"/>
    <w:tmpl w:val="C1C058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BE0556"/>
    <w:multiLevelType w:val="hybridMultilevel"/>
    <w:tmpl w:val="5AA85F66"/>
    <w:lvl w:ilvl="0" w:tplc="5198AE06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5D3884"/>
    <w:multiLevelType w:val="hybridMultilevel"/>
    <w:tmpl w:val="098EDD3A"/>
    <w:lvl w:ilvl="0" w:tplc="55A035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FC60DA"/>
    <w:multiLevelType w:val="hybridMultilevel"/>
    <w:tmpl w:val="97F871D6"/>
    <w:lvl w:ilvl="0" w:tplc="F4CE09AA">
      <w:start w:val="1"/>
      <w:numFmt w:val="decimal"/>
      <w:lvlText w:val="%1."/>
      <w:lvlJc w:val="left"/>
      <w:pPr>
        <w:tabs>
          <w:tab w:val="num" w:pos="-354"/>
        </w:tabs>
        <w:ind w:left="-354" w:hanging="360"/>
      </w:pPr>
      <w:rPr>
        <w:rFonts w:cs="Times New Roman"/>
        <w:color w:val="auto"/>
      </w:rPr>
    </w:lvl>
    <w:lvl w:ilvl="1" w:tplc="F4CE09AA">
      <w:start w:val="1"/>
      <w:numFmt w:val="decimal"/>
      <w:lvlText w:val="%2."/>
      <w:lvlJc w:val="left"/>
      <w:pPr>
        <w:ind w:left="726" w:hanging="360"/>
      </w:pPr>
      <w:rPr>
        <w:rFonts w:cs="Times New Roman"/>
        <w:color w:val="auto"/>
      </w:rPr>
    </w:lvl>
    <w:lvl w:ilvl="2" w:tplc="0415001B">
      <w:start w:val="1"/>
      <w:numFmt w:val="lowerRoman"/>
      <w:lvlText w:val="%3."/>
      <w:lvlJc w:val="right"/>
      <w:pPr>
        <w:ind w:left="144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16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288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60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32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04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5766" w:hanging="180"/>
      </w:pPr>
      <w:rPr>
        <w:rFonts w:cs="Times New Roman"/>
      </w:rPr>
    </w:lvl>
  </w:abstractNum>
  <w:abstractNum w:abstractNumId="10">
    <w:nsid w:val="346D76C9"/>
    <w:multiLevelType w:val="hybridMultilevel"/>
    <w:tmpl w:val="F59E739A"/>
    <w:lvl w:ilvl="0" w:tplc="2562AC2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AB5F76"/>
    <w:multiLevelType w:val="hybridMultilevel"/>
    <w:tmpl w:val="5AA85F66"/>
    <w:lvl w:ilvl="0" w:tplc="5198AE06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195823"/>
    <w:multiLevelType w:val="hybridMultilevel"/>
    <w:tmpl w:val="DC7C29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9407E2"/>
    <w:multiLevelType w:val="hybridMultilevel"/>
    <w:tmpl w:val="E4C874F6"/>
    <w:lvl w:ilvl="0" w:tplc="F8440B32">
      <w:start w:val="3"/>
      <w:numFmt w:val="decimal"/>
      <w:lvlText w:val="%1."/>
      <w:lvlJc w:val="left"/>
      <w:pPr>
        <w:ind w:left="720" w:hanging="360"/>
      </w:pPr>
      <w:rPr>
        <w:rFonts w:ascii="Calibri Light" w:hAnsi="Calibri Light" w:cs="Calibri Ligh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C26AF5"/>
    <w:multiLevelType w:val="hybridMultilevel"/>
    <w:tmpl w:val="5AA85F66"/>
    <w:lvl w:ilvl="0" w:tplc="5198AE06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063472"/>
    <w:multiLevelType w:val="hybridMultilevel"/>
    <w:tmpl w:val="5AA85F66"/>
    <w:lvl w:ilvl="0" w:tplc="5198AE06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543F07"/>
    <w:multiLevelType w:val="hybridMultilevel"/>
    <w:tmpl w:val="2AC653AC"/>
    <w:lvl w:ilvl="0" w:tplc="845E7C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AE160D1"/>
    <w:multiLevelType w:val="hybridMultilevel"/>
    <w:tmpl w:val="1504A2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1C0C6A"/>
    <w:multiLevelType w:val="hybridMultilevel"/>
    <w:tmpl w:val="29F272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315120"/>
    <w:multiLevelType w:val="hybridMultilevel"/>
    <w:tmpl w:val="F030E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3B4904"/>
    <w:multiLevelType w:val="hybridMultilevel"/>
    <w:tmpl w:val="5AA85F66"/>
    <w:lvl w:ilvl="0" w:tplc="5198AE06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AF32A7"/>
    <w:multiLevelType w:val="hybridMultilevel"/>
    <w:tmpl w:val="5AA85F66"/>
    <w:lvl w:ilvl="0" w:tplc="5198AE06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DD065C"/>
    <w:multiLevelType w:val="hybridMultilevel"/>
    <w:tmpl w:val="5AA85F66"/>
    <w:lvl w:ilvl="0" w:tplc="5198AE06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FD3BBA"/>
    <w:multiLevelType w:val="hybridMultilevel"/>
    <w:tmpl w:val="5AA85F66"/>
    <w:lvl w:ilvl="0" w:tplc="5198AE06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9B0B19"/>
    <w:multiLevelType w:val="hybridMultilevel"/>
    <w:tmpl w:val="9A1497D6"/>
    <w:lvl w:ilvl="0" w:tplc="5198AE06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445E8E"/>
    <w:multiLevelType w:val="hybridMultilevel"/>
    <w:tmpl w:val="D17865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046D1B"/>
    <w:multiLevelType w:val="hybridMultilevel"/>
    <w:tmpl w:val="5AA85F66"/>
    <w:lvl w:ilvl="0" w:tplc="5198AE06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DF03B8"/>
    <w:multiLevelType w:val="hybridMultilevel"/>
    <w:tmpl w:val="773CB4CE"/>
    <w:lvl w:ilvl="0" w:tplc="7F488CD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3"/>
  </w:num>
  <w:num w:numId="7">
    <w:abstractNumId w:val="22"/>
  </w:num>
  <w:num w:numId="8">
    <w:abstractNumId w:val="17"/>
  </w:num>
  <w:num w:numId="9">
    <w:abstractNumId w:val="19"/>
  </w:num>
  <w:num w:numId="10">
    <w:abstractNumId w:val="24"/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5"/>
  </w:num>
  <w:num w:numId="14">
    <w:abstractNumId w:val="6"/>
  </w:num>
  <w:num w:numId="15">
    <w:abstractNumId w:val="18"/>
  </w:num>
  <w:num w:numId="16">
    <w:abstractNumId w:val="7"/>
  </w:num>
  <w:num w:numId="17">
    <w:abstractNumId w:val="15"/>
  </w:num>
  <w:num w:numId="18">
    <w:abstractNumId w:val="14"/>
  </w:num>
  <w:num w:numId="19">
    <w:abstractNumId w:val="21"/>
  </w:num>
  <w:num w:numId="20">
    <w:abstractNumId w:val="23"/>
  </w:num>
  <w:num w:numId="21">
    <w:abstractNumId w:val="11"/>
  </w:num>
  <w:num w:numId="22">
    <w:abstractNumId w:val="20"/>
  </w:num>
  <w:num w:numId="23">
    <w:abstractNumId w:val="26"/>
  </w:num>
  <w:num w:numId="24">
    <w:abstractNumId w:val="8"/>
  </w:num>
  <w:num w:numId="25">
    <w:abstractNumId w:val="16"/>
  </w:num>
  <w:num w:numId="26">
    <w:abstractNumId w:val="27"/>
  </w:num>
  <w:num w:numId="27">
    <w:abstractNumId w:val="9"/>
  </w:num>
  <w:num w:numId="28">
    <w:abstractNumId w:val="5"/>
  </w:num>
  <w:num w:numId="2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FC34DF"/>
    <w:rsid w:val="00006A06"/>
    <w:rsid w:val="000160AE"/>
    <w:rsid w:val="00035B1C"/>
    <w:rsid w:val="000560B9"/>
    <w:rsid w:val="000B2CFE"/>
    <w:rsid w:val="000B2F19"/>
    <w:rsid w:val="000B42B7"/>
    <w:rsid w:val="000D3F68"/>
    <w:rsid w:val="000E1611"/>
    <w:rsid w:val="000E44EB"/>
    <w:rsid w:val="000E5C76"/>
    <w:rsid w:val="000E6CA0"/>
    <w:rsid w:val="0012720C"/>
    <w:rsid w:val="0013096C"/>
    <w:rsid w:val="00150BF0"/>
    <w:rsid w:val="00154D7C"/>
    <w:rsid w:val="00157CF9"/>
    <w:rsid w:val="00166694"/>
    <w:rsid w:val="0018351E"/>
    <w:rsid w:val="001A2E6A"/>
    <w:rsid w:val="001D0269"/>
    <w:rsid w:val="001D506A"/>
    <w:rsid w:val="001E26C1"/>
    <w:rsid w:val="001E6B9B"/>
    <w:rsid w:val="001F50BB"/>
    <w:rsid w:val="001F6A3B"/>
    <w:rsid w:val="0021072C"/>
    <w:rsid w:val="00210A7A"/>
    <w:rsid w:val="00222023"/>
    <w:rsid w:val="00227F25"/>
    <w:rsid w:val="00287448"/>
    <w:rsid w:val="00287859"/>
    <w:rsid w:val="00291723"/>
    <w:rsid w:val="002A4286"/>
    <w:rsid w:val="002A5E73"/>
    <w:rsid w:val="002B3019"/>
    <w:rsid w:val="00300C4F"/>
    <w:rsid w:val="0030563F"/>
    <w:rsid w:val="00327661"/>
    <w:rsid w:val="0034051B"/>
    <w:rsid w:val="003425B3"/>
    <w:rsid w:val="00351BAB"/>
    <w:rsid w:val="00361A31"/>
    <w:rsid w:val="00366A1E"/>
    <w:rsid w:val="00376BEE"/>
    <w:rsid w:val="00393448"/>
    <w:rsid w:val="003C72AD"/>
    <w:rsid w:val="003E3041"/>
    <w:rsid w:val="004034B5"/>
    <w:rsid w:val="0043693F"/>
    <w:rsid w:val="0045095F"/>
    <w:rsid w:val="00462EE6"/>
    <w:rsid w:val="00490D0E"/>
    <w:rsid w:val="004A0219"/>
    <w:rsid w:val="004C33C1"/>
    <w:rsid w:val="004D02B7"/>
    <w:rsid w:val="004F2203"/>
    <w:rsid w:val="00510C40"/>
    <w:rsid w:val="00514F2E"/>
    <w:rsid w:val="005350FC"/>
    <w:rsid w:val="005358EA"/>
    <w:rsid w:val="005523F7"/>
    <w:rsid w:val="0057029F"/>
    <w:rsid w:val="00582BAD"/>
    <w:rsid w:val="005A750B"/>
    <w:rsid w:val="005B08B9"/>
    <w:rsid w:val="005B191A"/>
    <w:rsid w:val="005B51E5"/>
    <w:rsid w:val="005C6AD9"/>
    <w:rsid w:val="005D5E1B"/>
    <w:rsid w:val="005F5C1C"/>
    <w:rsid w:val="0062213F"/>
    <w:rsid w:val="0062552A"/>
    <w:rsid w:val="006341B6"/>
    <w:rsid w:val="0063579D"/>
    <w:rsid w:val="00637780"/>
    <w:rsid w:val="006473EB"/>
    <w:rsid w:val="00681EA4"/>
    <w:rsid w:val="00694780"/>
    <w:rsid w:val="006B09FD"/>
    <w:rsid w:val="006D2B55"/>
    <w:rsid w:val="007202AE"/>
    <w:rsid w:val="0079670D"/>
    <w:rsid w:val="007A4C44"/>
    <w:rsid w:val="007F2241"/>
    <w:rsid w:val="0081673D"/>
    <w:rsid w:val="00860D71"/>
    <w:rsid w:val="008639F8"/>
    <w:rsid w:val="008B0D40"/>
    <w:rsid w:val="008B4565"/>
    <w:rsid w:val="009450AA"/>
    <w:rsid w:val="00974527"/>
    <w:rsid w:val="009861D3"/>
    <w:rsid w:val="00997BF3"/>
    <w:rsid w:val="009A1B39"/>
    <w:rsid w:val="009B70F7"/>
    <w:rsid w:val="009C35B7"/>
    <w:rsid w:val="009D13CF"/>
    <w:rsid w:val="009D5536"/>
    <w:rsid w:val="00A03979"/>
    <w:rsid w:val="00A33D0C"/>
    <w:rsid w:val="00A34D79"/>
    <w:rsid w:val="00A659C4"/>
    <w:rsid w:val="00A779C9"/>
    <w:rsid w:val="00A86460"/>
    <w:rsid w:val="00A95DE7"/>
    <w:rsid w:val="00AA561A"/>
    <w:rsid w:val="00AC3A49"/>
    <w:rsid w:val="00B01965"/>
    <w:rsid w:val="00B3680C"/>
    <w:rsid w:val="00B478BD"/>
    <w:rsid w:val="00B6227E"/>
    <w:rsid w:val="00B75F8B"/>
    <w:rsid w:val="00B82970"/>
    <w:rsid w:val="00B91637"/>
    <w:rsid w:val="00BB1AEA"/>
    <w:rsid w:val="00BC5DF4"/>
    <w:rsid w:val="00C058BE"/>
    <w:rsid w:val="00C30516"/>
    <w:rsid w:val="00C4358C"/>
    <w:rsid w:val="00C74BB3"/>
    <w:rsid w:val="00C800CB"/>
    <w:rsid w:val="00C8165D"/>
    <w:rsid w:val="00CC17C6"/>
    <w:rsid w:val="00CE0867"/>
    <w:rsid w:val="00CE3107"/>
    <w:rsid w:val="00CE79BF"/>
    <w:rsid w:val="00D15192"/>
    <w:rsid w:val="00D3306B"/>
    <w:rsid w:val="00D4061C"/>
    <w:rsid w:val="00D43FEB"/>
    <w:rsid w:val="00D44466"/>
    <w:rsid w:val="00D45262"/>
    <w:rsid w:val="00D70B60"/>
    <w:rsid w:val="00D92EA4"/>
    <w:rsid w:val="00DA3403"/>
    <w:rsid w:val="00DC66F0"/>
    <w:rsid w:val="00DD0B3B"/>
    <w:rsid w:val="00DF1AA3"/>
    <w:rsid w:val="00E013C4"/>
    <w:rsid w:val="00E0691D"/>
    <w:rsid w:val="00E12934"/>
    <w:rsid w:val="00E25573"/>
    <w:rsid w:val="00E305FF"/>
    <w:rsid w:val="00E35C21"/>
    <w:rsid w:val="00E35D37"/>
    <w:rsid w:val="00E40F69"/>
    <w:rsid w:val="00E42DE5"/>
    <w:rsid w:val="00E66E68"/>
    <w:rsid w:val="00E67028"/>
    <w:rsid w:val="00E675B9"/>
    <w:rsid w:val="00E82AB7"/>
    <w:rsid w:val="00E86B23"/>
    <w:rsid w:val="00EC17C7"/>
    <w:rsid w:val="00EC6E5D"/>
    <w:rsid w:val="00ED6621"/>
    <w:rsid w:val="00ED6683"/>
    <w:rsid w:val="00F11ACD"/>
    <w:rsid w:val="00F56CA5"/>
    <w:rsid w:val="00F60D05"/>
    <w:rsid w:val="00F800D4"/>
    <w:rsid w:val="00F848FB"/>
    <w:rsid w:val="00FA1B49"/>
    <w:rsid w:val="00FB002B"/>
    <w:rsid w:val="00FC34DF"/>
    <w:rsid w:val="00FD50F9"/>
    <w:rsid w:val="00FF2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6A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4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34DF"/>
  </w:style>
  <w:style w:type="paragraph" w:styleId="Stopka">
    <w:name w:val="footer"/>
    <w:basedOn w:val="Normalny"/>
    <w:link w:val="StopkaZnak"/>
    <w:uiPriority w:val="99"/>
    <w:unhideWhenUsed/>
    <w:rsid w:val="00FC34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34DF"/>
  </w:style>
  <w:style w:type="paragraph" w:styleId="Akapitzlist">
    <w:name w:val="List Paragraph"/>
    <w:basedOn w:val="Normalny"/>
    <w:uiPriority w:val="34"/>
    <w:qFormat/>
    <w:rsid w:val="0018351E"/>
    <w:pPr>
      <w:ind w:left="720"/>
      <w:contextualSpacing/>
    </w:pPr>
  </w:style>
  <w:style w:type="table" w:styleId="Tabela-Siatka">
    <w:name w:val="Table Grid"/>
    <w:basedOn w:val="Standardowy"/>
    <w:uiPriority w:val="39"/>
    <w:rsid w:val="00340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72AD"/>
    <w:pPr>
      <w:spacing w:after="200" w:line="276" w:lineRule="auto"/>
    </w:pPr>
    <w:rPr>
      <w:rFonts w:ascii="Calibri" w:eastAsia="Times New Roman" w:hAnsi="Calibri" w:cs="Calibri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72AD"/>
    <w:rPr>
      <w:rFonts w:ascii="Calibri" w:eastAsia="Times New Roman" w:hAnsi="Calibri" w:cs="Calibri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3C72AD"/>
    <w:rPr>
      <w:rFonts w:ascii="Times New Roman" w:hAnsi="Times New Roman" w:cs="Times New Roman" w:hint="default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019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681EA4"/>
    <w:pPr>
      <w:widowControl w:val="0"/>
      <w:autoSpaceDE w:val="0"/>
      <w:autoSpaceDN w:val="0"/>
      <w:adjustRightInd w:val="0"/>
      <w:spacing w:after="0" w:line="240" w:lineRule="auto"/>
    </w:pPr>
    <w:rPr>
      <w:rFonts w:ascii="BABIJB+TimesNewRoman,Bold" w:eastAsia="Times New Roman" w:hAnsi="BABIJB+TimesNewRoman,Bold" w:cs="BABIJB+TimesNewRoman,Bold"/>
      <w:color w:val="000000"/>
      <w:sz w:val="24"/>
      <w:szCs w:val="24"/>
      <w:lang w:eastAsia="pl-PL"/>
    </w:rPr>
  </w:style>
  <w:style w:type="table" w:customStyle="1" w:styleId="Tabela-Siatka1">
    <w:name w:val="Tabela - Siatka1"/>
    <w:basedOn w:val="Standardowy"/>
    <w:uiPriority w:val="39"/>
    <w:rsid w:val="0063778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semiHidden/>
    <w:rsid w:val="008B45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6A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4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34DF"/>
  </w:style>
  <w:style w:type="paragraph" w:styleId="Stopka">
    <w:name w:val="footer"/>
    <w:basedOn w:val="Normalny"/>
    <w:link w:val="StopkaZnak"/>
    <w:uiPriority w:val="99"/>
    <w:unhideWhenUsed/>
    <w:rsid w:val="00FC34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34DF"/>
  </w:style>
  <w:style w:type="paragraph" w:styleId="Akapitzlist">
    <w:name w:val="List Paragraph"/>
    <w:basedOn w:val="Normalny"/>
    <w:uiPriority w:val="34"/>
    <w:qFormat/>
    <w:rsid w:val="0018351E"/>
    <w:pPr>
      <w:ind w:left="720"/>
      <w:contextualSpacing/>
    </w:pPr>
  </w:style>
  <w:style w:type="table" w:styleId="Tabela-Siatka">
    <w:name w:val="Table Grid"/>
    <w:basedOn w:val="Standardowy"/>
    <w:uiPriority w:val="39"/>
    <w:rsid w:val="00340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72AD"/>
    <w:pPr>
      <w:spacing w:after="200" w:line="276" w:lineRule="auto"/>
    </w:pPr>
    <w:rPr>
      <w:rFonts w:ascii="Calibri" w:eastAsia="Times New Roman" w:hAnsi="Calibri" w:cs="Calibri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72AD"/>
    <w:rPr>
      <w:rFonts w:ascii="Calibri" w:eastAsia="Times New Roman" w:hAnsi="Calibri" w:cs="Calibri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3C72AD"/>
    <w:rPr>
      <w:rFonts w:ascii="Times New Roman" w:hAnsi="Times New Roman" w:cs="Times New Roman" w:hint="default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019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681EA4"/>
    <w:pPr>
      <w:widowControl w:val="0"/>
      <w:autoSpaceDE w:val="0"/>
      <w:autoSpaceDN w:val="0"/>
      <w:adjustRightInd w:val="0"/>
      <w:spacing w:after="0" w:line="240" w:lineRule="auto"/>
    </w:pPr>
    <w:rPr>
      <w:rFonts w:ascii="BABIJB+TimesNewRoman,Bold" w:eastAsia="Times New Roman" w:hAnsi="BABIJB+TimesNewRoman,Bold" w:cs="BABIJB+TimesNewRoman,Bold"/>
      <w:color w:val="000000"/>
      <w:sz w:val="24"/>
      <w:szCs w:val="24"/>
      <w:lang w:eastAsia="pl-PL"/>
    </w:rPr>
  </w:style>
  <w:style w:type="table" w:customStyle="1" w:styleId="Tabela-Siatka1">
    <w:name w:val="Tabela - Siatka1"/>
    <w:basedOn w:val="Standardowy"/>
    <w:uiPriority w:val="39"/>
    <w:rsid w:val="0063778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semiHidden/>
    <w:rsid w:val="008B45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4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kiotwock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75056-174A-4737-BF34-1F92891F8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937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Jaroszewska</dc:creator>
  <cp:keywords/>
  <dc:description/>
  <cp:lastModifiedBy>user</cp:lastModifiedBy>
  <cp:revision>9</cp:revision>
  <cp:lastPrinted>2019-04-02T07:45:00Z</cp:lastPrinted>
  <dcterms:created xsi:type="dcterms:W3CDTF">2020-03-11T11:23:00Z</dcterms:created>
  <dcterms:modified xsi:type="dcterms:W3CDTF">2020-06-03T06:24:00Z</dcterms:modified>
</cp:coreProperties>
</file>